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71752E5C">
      <w:pPr>
        <w:spacing w:line="240" w:lineRule="auto"/>
        <w:ind w:firstLine="720"/>
        <w:jc w:val="center"/>
        <w:rPr>
          <w:rFonts w:eastAsia="Times New Roman" w:cs="Times New Roman"/>
          <w:b/>
          <w:szCs w:val="28"/>
          <w:lang w:eastAsia="en-GB"/>
        </w:rPr>
      </w:pPr>
      <w:r>
        <w:rPr>
          <w:rFonts w:eastAsia="Times New Roman" w:cs="Times New Roman"/>
          <w:b/>
          <w:szCs w:val="28"/>
          <w:lang w:eastAsia="en-GB"/>
        </w:rPr>
        <w:t>PHỤ LỤC</w:t>
      </w:r>
    </w:p>
    <w:p w14:paraId="4A8CAF3E">
      <w:pPr>
        <w:spacing w:line="240" w:lineRule="auto"/>
        <w:ind w:firstLine="720"/>
        <w:jc w:val="center"/>
        <w:rPr>
          <w:rFonts w:eastAsia="Times New Roman" w:cs="Times New Roman"/>
          <w:b/>
          <w:szCs w:val="28"/>
          <w:lang w:eastAsia="en-GB"/>
        </w:rPr>
      </w:pPr>
      <w:r>
        <w:rPr>
          <w:rFonts w:eastAsia="Times New Roman" w:cs="Times New Roman"/>
          <w:b/>
          <w:szCs w:val="28"/>
          <w:lang w:eastAsia="en-GB"/>
        </w:rPr>
        <w:t>DANH SÁCH SẢN PHẨM OCOP HẾT THỜI HẠN CÔNG NHẬN</w:t>
      </w:r>
    </w:p>
    <w:p w14:paraId="2AF3B30B">
      <w:pPr>
        <w:spacing w:line="240" w:lineRule="auto"/>
        <w:ind w:firstLine="720"/>
        <w:jc w:val="center"/>
        <w:rPr>
          <w:rFonts w:eastAsia="Times New Roman" w:cs="Times New Roman"/>
          <w:b/>
          <w:i/>
          <w:szCs w:val="28"/>
          <w:lang w:eastAsia="en-GB"/>
        </w:rPr>
      </w:pPr>
      <w:r>
        <w:rPr>
          <w:rFonts w:eastAsia="Times New Roman" w:cs="Times New Roman"/>
          <w:b/>
          <w:i/>
          <w:szCs w:val="28"/>
          <w:lang w:eastAsia="en-GB"/>
        </w:rPr>
        <w:t>Tính đến ngày 15/10/2026</w:t>
      </w:r>
    </w:p>
    <w:p w14:paraId="3937C9EC">
      <w:pPr>
        <w:spacing w:line="240" w:lineRule="auto"/>
        <w:jc w:val="both"/>
        <w:rPr>
          <w:rFonts w:eastAsia="Times New Roman" w:cs="Times New Roman"/>
          <w:szCs w:val="28"/>
          <w:lang w:eastAsia="en-GB"/>
        </w:rPr>
      </w:pPr>
    </w:p>
    <w:tbl>
      <w:tblPr>
        <w:tblStyle w:val="12"/>
        <w:tblW w:w="10506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5"/>
        <w:gridCol w:w="903"/>
        <w:gridCol w:w="644"/>
        <w:gridCol w:w="3686"/>
        <w:gridCol w:w="1082"/>
        <w:gridCol w:w="2887"/>
        <w:gridCol w:w="709"/>
      </w:tblGrid>
      <w:tr w14:paraId="5A711A1B">
        <w:trPr>
          <w:trHeight w:val="285" w:hRule="atLeast"/>
        </w:trPr>
        <w:tc>
          <w:tcPr>
            <w:tcW w:w="59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2F2F2"/>
            <w:vAlign w:val="center"/>
          </w:tcPr>
          <w:p w14:paraId="7E8B9D7D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STT</w:t>
            </w:r>
          </w:p>
        </w:tc>
        <w:tc>
          <w:tcPr>
            <w:tcW w:w="90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2F2F2"/>
            <w:vAlign w:val="center"/>
          </w:tcPr>
          <w:p w14:paraId="74CEC1F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Xã, phường</w:t>
            </w:r>
          </w:p>
        </w:tc>
        <w:tc>
          <w:tcPr>
            <w:tcW w:w="64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2F2F2"/>
            <w:vAlign w:val="center"/>
          </w:tcPr>
          <w:p w14:paraId="79A700A4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TT</w:t>
            </w:r>
          </w:p>
        </w:tc>
        <w:tc>
          <w:tcPr>
            <w:tcW w:w="3686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2F2F2"/>
            <w:vAlign w:val="center"/>
          </w:tcPr>
          <w:p w14:paraId="29FC291F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Tên sản phẩm</w:t>
            </w:r>
          </w:p>
        </w:tc>
        <w:tc>
          <w:tcPr>
            <w:tcW w:w="1082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2F2F2"/>
            <w:vAlign w:val="center"/>
          </w:tcPr>
          <w:p w14:paraId="68B1838B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Xếp hạng</w:t>
            </w:r>
          </w:p>
        </w:tc>
        <w:tc>
          <w:tcPr>
            <w:tcW w:w="2887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2F2F2"/>
            <w:vAlign w:val="center"/>
          </w:tcPr>
          <w:p w14:paraId="74D5A736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Tên chủ thể</w:t>
            </w:r>
          </w:p>
        </w:tc>
        <w:tc>
          <w:tcPr>
            <w:tcW w:w="70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2F2F2"/>
            <w:vAlign w:val="center"/>
          </w:tcPr>
          <w:p w14:paraId="35E7149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Ghi chú</w:t>
            </w:r>
          </w:p>
        </w:tc>
      </w:tr>
      <w:tr w14:paraId="7AD8B5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59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E2212B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8DDBE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4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4EBF0D3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686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044FF4D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82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60DDB0B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87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3E74420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70503C2F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</w:tr>
      <w:tr w14:paraId="55E606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B570F8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F7E0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Phường Hạc Thành</w:t>
            </w:r>
          </w:p>
        </w:tc>
        <w:tc>
          <w:tcPr>
            <w:tcW w:w="64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06C25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368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86C45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Dầu Xoa bóp đa năng cụ cử thâm</w:t>
            </w:r>
          </w:p>
        </w:tc>
        <w:tc>
          <w:tcPr>
            <w:tcW w:w="108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56409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FBEA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DN tư nhân hãng thuốc thể thao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F1BA90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1F751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2DE436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225B03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6E0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DD25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Thực phẩm dùng cho chế độ ăn đặc biệt Hóa Ứ Hoàn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C0AC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3273B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6A9327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E3251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38B0BC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A83C2A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77820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2DFC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An tràng hoàn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4FE5C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562C4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7E23D1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A8728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C3CB29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FDD27D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04BC3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C37DB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Rượu Tỏa dương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DA300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B15A9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915D48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F3C66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B9EEA3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88F81D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0638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8C503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Nem Chua Tuyên Minh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290B2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A056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Nguyễn Hữu Tuyên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550CFB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DC267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411D07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CE048A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B5953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682E9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Nem Chua Tuấn Hợp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A3CE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7CE1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Phạm Văn Tuấn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6D9401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C87F6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355483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C9D131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FE241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CFAFE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Chưng Kim Oanh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F073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23AD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Vũ Thị Oanh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92607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99D50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6B1F31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2D67A2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8F17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A9A49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Dứa khoanh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ED9F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77D3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Tư Thành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E77A69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7A7E3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297EF8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45478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D97B1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44BF2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Dưa bao tử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970E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BCA67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A1CB1A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14642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562459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37D92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C05CA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88B2E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nướng Thuận Nhàn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5FBC6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B94F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Trần Văn Thuận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9D08C0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17C76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BF9BE7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DA6309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58E6C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771CD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dẻo Thuận Nhàn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25FCA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CC694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49E069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77A67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516AD3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B2FA5F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49072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13A80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Hương truyền thống Quán Giò Trường Thi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5C07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97A3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Hương truyền thống Quán Giò Trường Thi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EC381B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6B956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8C04C9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7DECE4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DC23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19CE9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Kẹo lạc Gia Huy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46AAC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52C5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KD Lê Trọng Hùng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109F44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69284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878869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79943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Phường Đông Quang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96567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1C26A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Nước uống đóng chai Nam Anh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372A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FF01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Lê Hữu Thuận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852AC5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6D8C5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1BCEE4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6E506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78D87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76A26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Giò lụa Đức Thảo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54222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511B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Lê Xuân Đức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6CE5EA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9B99F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BC4C29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16219A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E548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E9146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Chả quế Tám Thu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27D4B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8479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Nguyễn Thị Thu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CE0116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6E3ED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0C001F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0C096D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5471B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0D6E4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đa nem mềm An Chi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551E3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C22D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Cơ sở sản xuất thực phẩm An Chi 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D1769F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1D918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EE6F83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A894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Phường Đông Sơn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3A425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AB85D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Dưa vàng Tfarm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0DD29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BDBE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giáo dục và sinh học hữu cơ Tfarm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36BD0F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A55C9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627B44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FE3724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182C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E5B79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Gạo Hương Thanh 2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08F27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DAEC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Cổ phần Thương mại Sao Khuê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AD7972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214AA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3D0788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51A01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79880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3D8E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Gạo Ngọc Trai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A8AD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18E71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5A52A0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AC2AF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19C100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E6B33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99A2E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7C60E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Hương truyền thống Đức Minh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9F35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D191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sản xuất, kinh doanh hương truyền thống Đức Minh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99B148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DC3CC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9D4D18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186906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447C2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61D61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Giò lụa Hiền Dũng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BCCD5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5017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Lê Thị Hiền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D25D14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15FCF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6844F5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B5E8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Phường Đông Tiến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8D804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6737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đa Ngọc Nhạn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2424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9F05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Lê Đức Ngọc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168447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78B38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8A7A9F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27F97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6D722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4F520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đa nem Duy Phát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8963F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E3DB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Lê Thị Nương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818772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63407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0A5828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10566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38D9B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27125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đa nem Phương Nhàn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CC972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E9D1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Nguyễn Viết Phương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315719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905E8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2C7FBD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30E379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2159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C789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Bí xanh sơ chế Hiền Nhuần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AE71D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1712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SXTM và DV Hiền Nhuần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643C79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21BC2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703803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0C27E0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62D10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246C7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Măng tây xanh Hiền Nhuần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3F16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68AB5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391724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96064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01D8AD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A0E2B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17F30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CDA0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Trứng sạch Hiền Nhuần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1E43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D0DF4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66C379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A2034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3B6E66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070236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B9F9C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CFCD8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Dưa kim hoàng hậu Thiên trường 36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593D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96B4C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MTV  Công nghệ cao Thiên Trường 36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957074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A3224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3A2F22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28E321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19DB9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E2033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Dưa chuột baby Thiên Trường 36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BF862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5E5BA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FE18A6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47230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472AF1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294E80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E09A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8F16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Cơm cháy Ánh Dương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B23A6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4ADE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Nguyễn Trọng Thọ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0590A4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C2199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E8F2E9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2F9CA0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991F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616D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Miến gạo Phương Nhàn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71B74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90C8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KD Nguyễn Viết Phương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9CCADB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A24E8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B3C9F6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442432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816A9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F5CE1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đa Quang Thu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E582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1880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KD Nguyễn Trọng Quang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C4FC87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A3C8F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A96EEE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BD0E4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Phường Hàm Rồng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C507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64696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Nước giặt FuWa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05E5A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73A6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FUWA Biotech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C58053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A3C20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D88763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E653DF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2B066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8E567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Nước lau sàn FuWa3e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09D2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E1C59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EBCAD0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5A036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1AB9AA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BD8184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2159E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B4159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Nước rửa chén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5D5F3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33FC0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0A7570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C98E2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A67933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515CDD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D8B26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DED0E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Tương ớt Phúc Lộc Thọ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D23B9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3385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Spicy Country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81A7F9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B3521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5522BF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DF68D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2E396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33FB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Nước Haronawa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873FA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87C1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Chi nhánh Khu tìm hiểu văn hóa dân tộc xứ Thanh- Công ty CP Thanh Tân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61DF4C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9B3DC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E456A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A93F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Phường Sầm Sơn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A071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9A3B7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Nước mắm Bông Sen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8D56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170A6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Phương Cường Phúc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B2EFB5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1AD0E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40D333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B0904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52BD0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3361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rau má Văn Trường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3A3B5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AA69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Trương Duy Văn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C0ED0C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B9C57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669FE5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62D29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3A8E6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7A0F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Chả mực Phước Thịnh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0ED4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78B0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Phước Thịnh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0FAA5C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F6B5C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52D4D7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3FF4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Phường Bỉm Sơn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68D5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23B16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Chả ốc nhồi ống nứa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BEDB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9F34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Vũ Văn Hiệp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4B59DE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F5CA7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1FBA1B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A30336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ECEF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DB02C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lá Sơn Oanh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86E23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350F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Nguyễn Thị Xinh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7A2581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B2B37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F220E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BDC9E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Phường Quang Trung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27E2D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9D2A7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Cá kho niêu Hà Hoa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6ADA8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D7A6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Mai Việt Hà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7D4C1A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321C3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FD9A87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D9443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031AA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125E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Giò Lụa Tiến Quý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81424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412F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Phạm Trần Tiến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B5E64A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38122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29D8A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2A529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Phường Tĩnh Gia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187E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CA7B8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Nước mắm chị Quế Ba Làng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D9DDC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474A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Nguyễn Thị Quế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021076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41040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D43BDD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42CFFD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42CA8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B9CFD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Mật ong Tứ Sơn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424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C7E4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dịch vụ nông nghiệp xã Hải Nhân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7A3701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C75FB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2CD3DD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A4789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Phường Hải Lĩnh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EC235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423D8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Nước mắm cốt Tĩnh Gia - nước mắm cốt cá cơm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D2AF9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74C9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Cổ phần nước mắm Tĩnh Gia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0C296B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42A66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26E732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949F3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1827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62910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Nước cốt hoa quả Ngọc Hoàn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58E3C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D24B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vận tải Hoàn Ngọc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644BD2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B0DF4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B4199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5209A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Phường Ngọc Sơn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9DF1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0A299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Đông trùng hạ thảo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71B25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72C3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CP Thảo Ngọc Việt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314081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F5DCA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2A1304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68A98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C6387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C0DC4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Thực phẩm bảo vệ sức khỏe TODIKA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15EE0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C27DF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D09A7F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EBB3C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EF88B0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3FE4EA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A3DE3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93AEC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Đông trùng hạ thảo ký chủ nhộng tằm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4C175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32F6C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C16F89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EC337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7FAB71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A11250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034E8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2819E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Đông trùng hạ thảo tươi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3ACFD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32DBB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A91ED5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EB9FB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F25E9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DA7D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Phường Hải Bình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1B8E4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9056B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Nước mắm cốt cá cơm Vị Thanh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E46B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A821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SXKD Huy Phát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0CB499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0B485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69B969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D6B50D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324B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74B5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Mắm tôm Vị Thanh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9AC3B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BAC3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Chế biến thủy sản Hải Bình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B4113B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634F2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1AECC4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925D3F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3FD6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4CFD6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Mắm tép Vị Thanh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E21E1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D5A65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A6F1AE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76A74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BDC3B3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E0C44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Nga Sơn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7ADB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C15CE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Chiếu cói dệt tay thủ công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8CDE0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8629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Ngân Khương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7548D4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F66BE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867C87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FA9E5D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74C8C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39AC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Thảm cói trải sàn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635F9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6051C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415255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4FA1C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48DB95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1779BA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F1B3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FFBA4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Chiếu xách tay Ngân Khương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E9C2F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CD0FF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806783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880BE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C3BCE4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79D772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81A7F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61EBB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Hộp đựng đồ Ngân Khương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2CC4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154B5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A755EC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CD7AA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96D77C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A987E6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5F91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759EE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Túi du lịch Ngân Khương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0E2D1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2C37A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444842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48A91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3601F8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C3A32D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9987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3106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Nem chua Lâm Tươi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8D930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2339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Vũ Ngọc Lâm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B5A6FD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E6660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28520C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AE92DB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013C7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FBDD2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Nem thính Lâm Tươi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701CC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9B26C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908A51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A3A94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3905D0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FA5CC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F9F25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29B0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Giò nạc Lâm Tươi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114A2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E1EA9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AD7550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463E1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70DA10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683C4D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E314F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576AF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Dưa vàng Vạn Hoa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086F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0E31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Cổ phần Nông nghiệp Vạn Hoa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907FB6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293C1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785753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41B37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CF0DC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4ECBA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Dưa lưới Vạn Hoa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A48A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60982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95E1F8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1C5F6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ACA8D7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371DDD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3643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A06F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Giỏ trái đất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67022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2475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xuất khẩu Việt Trang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B1CA04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FF95B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1EDEF9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8632E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74B0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630F6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Đôn cói Việt Trang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EC060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0E179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B7370C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867BB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589446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0B744F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5AD85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AF8E9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Dưa hấu xứ Đảo Mai Am Tiêm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73698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6CCE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sản xuất và tiêu thụ sản phẩm nông nghiệp an toàn xã Nga Yên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7C6529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319AE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754C0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3F53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Hồ Vương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072C1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337EB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Dưa vàng Thế Mạnh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735D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C6EA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Mai Thế Lực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C81750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D6485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638B9F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F52CBD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33D7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B71D1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Gương trang trí Cói Xanh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6D2B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E393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sản xuất thương mại và xuất khẩu Cói Xanh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09E625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9A32F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073376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DDCEA6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DF42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DF5DC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Nem thính Thanh Lan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4309E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FA34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Trần Văn Phong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832902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54316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9E3C98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B0D8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Nga An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606BA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DE56B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Đĩa cói trang trí Việt Anh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6A9D3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C5CA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Cổ phần sản xuất chế biến cói xuất khẩu Việt Anh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DA9C73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BBC47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1FE5CF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D25AAF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9B54E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D516C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Khay đựng rau, quả Việt Anh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2591E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78385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5F45A0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B0F24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B68207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F4A843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B938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686C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gai Bà Hùng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ACBD2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A92F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Mai Xuân Hùng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CDFA04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CD319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2619E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827ED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Hậu Lộc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C15C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6D200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Nem chua Xuân Kỳ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2B6D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B1BD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Lê Hồng Vinh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AFB0AB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29611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C8FEEB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CDC00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AAB5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7ABAE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Giò lụa Xuân Kỳ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BFA5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04CCE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B853DF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346BB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284C52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628D9B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CB3A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2D5D4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Rượu Chi nê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737B4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E861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CP Thương mại Hậu Lộc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2ECC86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E28A1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85A833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EA96B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Hoa Lộc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2A520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0A84C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Giò lụa Hảo Liên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2ADCC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2D2D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Trịnh Văn Hảo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985DD7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7A381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A47DB8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81E45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3E9EE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80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72A9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Cải bó xôi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66D6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D12A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Hợp tác xã nông nghiệp Phú Lộc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CDA735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AFEF4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5AC24B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6DD782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CF05C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81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D958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Mắm tôm Hòa Hải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CCE53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E980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chế biến hải sản Hòa Hải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3CDA58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3A150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C4CF6C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310DC3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484F4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82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4FAE2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Đông trùng hạ thảo sấy khô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76AEC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D2D7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cổ phần dược liệu Sukha Việt Nam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90CB87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497E4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05329B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577DA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Vạn Lộc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E75F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83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0472B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Đông trùng hạ thảo sấy khô Thiên Thảo Việt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8E22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536B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Nông nghiệp Công nghệ cao - Thiên Thảo Việt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76D617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9BB15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F0AA1D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B0C79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31555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84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A6998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Cá Thu nướng Quân Thủy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9530E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1EFC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Nguyễn Thị Thủy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829494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0F458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D5163E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41B79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CA23A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85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3FCD5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Tôm nõn Mai Hường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08BED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F4E6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Triệu Tuyết Mai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739AD3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797B6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D5C91E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93A4B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6E006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86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EB00D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Mật ong Đa Lộc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8A14F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04AA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Tổ hợp tác ong Đa Lộc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14F195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48F25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400BAB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03AA10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35CEC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87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6646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Mắm tôm ông Náo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0AF5D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A8BC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Vũ Văn Thiện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186093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573F6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7A30A4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F8E409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FD53E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88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55154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Nước mắm ông Náo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2BF2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0557B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13A484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EA94C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78C817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839B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Triệu Lộc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6A8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89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4605C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Rượu Whisky Chi nê 12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E03D2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51E5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CP Thương mại Hậu Lộc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40DB0C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6A1AA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BE4637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15D65D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A28CF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FDC47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Dao rèn thủ công truyền thống Tinh Anh Thu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3FF0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64A1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Tinh Anh Thu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22AA36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8E774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AC0D9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6234F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Hoằng Hóa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B857E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2EC99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Miến gạo Dương Vân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7E4CE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4105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Lê Văn Dương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575663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E6AAF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FC13E7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048036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AD0B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BE7D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Giò bò Thuật Yến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E1C5E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11AE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chăn nuôi xã Hoằng Đồng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AAB43F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ED402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49A9C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C3E7D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Hoằng Giang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D7A3D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6C55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lá răng bừa Bà Nhạn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A88C1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6A5D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Đào Thị Nhạn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6FC835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326E9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EC9EC9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4BDA6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EFF03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4AC96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Hương thơm Mậu Tiên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61550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745E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Đoàn Văn Mậu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0D2242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6F0D9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F29E8E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F50CD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8E6B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8BBAD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lá răng bừa bà Chăm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FF65E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55BD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Nguyễn Thị Chăm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AA7BB1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45F35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EB1AA0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D2AA6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Hoằng Lộc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D296B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FB5B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gai Huy Thu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900B5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B38C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Cơ sở sản xuất bánh gai Huy Thu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D47D06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F23F0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F4C924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4C5BC0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24066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7BBD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Rượu Hùng 36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C5BA7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5322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Cao Đình Hùng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083654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07D76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8DF8AE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70A47B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88F75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666C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Giò lụa Chinh Hằng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031A6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004B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chăn nuôi xã Hoằng Thái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A35080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4434E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C6D6D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4F690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Hoằng Châu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1073F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4C7BD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Cua biển lột SH7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688EE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21A7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SH79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006568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349BA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F24956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25EA63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684E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4A267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Chả cá Anh Thủy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67F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F483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Thủy Anh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E2BBFB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B79AA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71396D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32ED93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5F76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DCCB5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Khoai tây Phượng Lịch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662FB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DD5B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đầu tư và xây lắp Xuân Minh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8E759D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29128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16FFF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80B16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Hoằng Tiến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B3C88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3893F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Moi sấy Long Dương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8D70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D0F7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Thương mại Thuỷ sản Long Dương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8AC41D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74B9A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849DFA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E0727D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C693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D3F44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Sứa biển Thảo Linh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082A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63B4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Nguyễn Thị Sen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E2C08E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91BF3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B50543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9325E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99324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0E8CC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Tranh gỗ Mỹ nghệ Hưng Ngân Hải Tiến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2A67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CB67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Nguyễn Văn Trung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D701E1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77337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B7AE9C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E76AB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Hoằng Thanh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7892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F12EF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Đông trùng hạ thảo Lạch Trường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BD131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3BA4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SXKD Nguyễn Hữu Tấn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34FD10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79BE4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A4F18C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6006B2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F01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D30F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Nước mắm bà Hảo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4242B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603C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nước mắm bà Hảo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374192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E3C3D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F7E2FC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A9D353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5A3E1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6FD4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Mắm tép bà Hảo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19CF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B9F70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9E411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51A24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CFA5E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99A0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Hà Trung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484E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7224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Hộp bút Bamvina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532A0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562F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sản xuất và thương mại BambooVina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8676CE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F544A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9A0180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C23670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3A3D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277D2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Kệ tre gấp gọn đa năng Bamvina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C2968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4327F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897D83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B35D4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EEABFA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69E29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A5910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FCE31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Bộ dụng cụ nhà bếp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9F53C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B2A0C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B245C3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65B36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F2D149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D9FB0B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0290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1012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Ghế tre thư giãn cao cấp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1C0E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F011E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DF0324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9B0ED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14B3FA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1C2B72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E7241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211B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Hộp tre đựng bánh kẹo tết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F1210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CAFA8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44B2D1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9431D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FD3E0B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5E6F9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89FD5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207D1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Bộ bàn ghế tre gấp gọn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F390D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73C9D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E3E49F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7400F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5B27B8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BCEE99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F260E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7F727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Xe đạp BamVina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DAF01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3D6E8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FCD1EA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DE236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0A4F9E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B25D1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F8D85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8B303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Rượu men lá Thăng Tâm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F3025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1142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Phạm Văn Thăng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694F56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E5798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4A1252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E47B0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5B419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37BF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Dầu lạc Linh Phương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5D22D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8515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SX-KD Phạm Thị Thùy Linh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0D3E35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49FE8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41B962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38933B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6A87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E02AF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Kẹo lạc Khánh Linh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F0669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F3BA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Lê Bá Trình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78C1CB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B9FEE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03AD4B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E9465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0744A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F3115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lá răng bừa Quý Hương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DD88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2E999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DV nông nghiệp Hà Ngọc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DEDE23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19F18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05E456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27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D24F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Tống Sơn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A7FF3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AE8B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Nấm Linh Chi An Sinh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89A7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F29D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nông nghiệp môi trường An Sinh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5A6A74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E3181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DC633C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1A3A0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Hà Long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9FEF1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BD36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Gạo nếp cái Hoa Vàng Gia Miêu Ngoại Trang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0F6A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0EFF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DVNN Hà Long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2F2F9C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46766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268590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5895D3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D540A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9630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Gạo Tiên Sơn số 3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6F197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C540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Thương mại Lựu Sướng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34F631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54862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D6C29E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B986BA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ED3C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0B02C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Ổi Lê Quý Hương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9E21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5556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Hợp tác xã Dịch vụ Thương mại Quý Hương Hà Long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30E13B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F9466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25AB22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0E00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Hoạt Giang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1F914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E5E5D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Mắm tép Hà Yên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BA84A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1126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DV nông nghiệp Hà Yên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5EE708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DA33E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021CA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1D036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Lĩnh Toại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4A2FD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7284D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Cơm cháy Nam Chi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E7F4B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A5F4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Lê Ngọc Lĩnh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2BB471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FC58D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CB80EE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43CC5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4E45C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529D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lá Hà Lai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9AC8B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64C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dịch vụ nông nghiệp Hà Lai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D5358C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66AFC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2F75DA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31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2B69B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Lưu Vệ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D1005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20D6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răng bừa Nga My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13C81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D64BA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Cơ sở bánh Nga My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8AB7DD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060A9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D8AF09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610F9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FB1C0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126B3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Nem chua Minh Anh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9267B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F0AC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HKD Đoàn Thị Thuận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E8F88E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CE742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0A273F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81F0FD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9AE9A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4CBE4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Miến gạo Dung Tháp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4D88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99B6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SXKD miến gạo Dung Tháp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9C2277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61C3A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BFD3E1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3DD959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1A1B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D45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Dưa Taki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24E63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189C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CP xây dựng và Thương mại Phong Cách Mới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1CC9B2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6BD64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621DF1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8EBF9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EC2B7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1FC2B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Dưa chuột Baby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565B1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B99DA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7ECEF3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D5D60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1329E2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3CA7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Quảng Yên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142F8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622DF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Nhãn Lâm Phương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FA64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296C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Cơ sở sản xuất Lâm Phương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AC3473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4ECE2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E73EC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33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12243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Quảng Bình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9FE4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7C8B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Giò lụa Dũng Bình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E5E9A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BF72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Nguyễn Văn Dũng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9C762D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C8010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671130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34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0E31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Quảng Ninh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0E0BC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736E4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Trứng gà Lợi Hoa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82CF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2677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Lê Chí Lợi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42B7EE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E7D2B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E157D2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35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EF9E4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Quảng Ngọc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BBF57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2589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Giò lụa Nhân Huệ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00A32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08E7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Cơ sở SX nem, giò, chả Nhân Huệ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E093D3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351B8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8AC9DB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133996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C63C3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A241D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Rạm xay Quảng Phúc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A47D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68EF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SXKD và dịch vụ nông nghiệp Quảng Phúc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0C1716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B32C3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5BDADC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1C54DF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1C845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AA81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Cáy xay Quảng Phúc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415A5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861D3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934531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AAB8F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D32DD1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51CA70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17FE0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29C7A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Chiếu cói Quảng Phúc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8AEB2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B0A6E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F0A5A3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60067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7B9567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36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865F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Quảng Chính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1899C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1F49B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Chiếu cói Dũng Châu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A3106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BCAE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Dũng Châu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FC4555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9A8AD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2EB0D6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767694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397D9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05159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Nước mắm Năm Quyền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98C1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F974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Trần Thị Quyền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94CB94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A6C48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E08F35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E0463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7ADCC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7B566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Tôm nõn tươi Hiếu Thảo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C11C0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E34A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dịch vụ và nuôi trồng thủy sản Quảng Chính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82652D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229FA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AF3F7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37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9457F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Tiên Trang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793E9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727E3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Mắm tôm Cự Nham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A67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BB5C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nước mắm Cự Nham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10B2E6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28B26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2F0F7F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38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E20B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Nông Cống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CA554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281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Yến Sào Nam Khánh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E9684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865B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CP Yến sào VN Nam Khánh Nest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0B59BC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0551D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319DD8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6E1EA9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6263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3162C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Yến Hũ chưng sẵn Nam Khánh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92AA5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09272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FACA71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0571A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24D07C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A81C56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8C20F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A81D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Gạo Nếp đặc sản Cung Điền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F9B8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0639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dịch vụ nông nghiệp xã Minh Nghĩa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ED8F62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204F9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F4298B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96FB2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1CFFD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13C83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Gạo tím Quê nông thôn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25991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EE3C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SXKD Ngô Thị Tương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0D89C2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A453E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8D5791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F2AE2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8853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F437C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Dưa chuột Aiko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AD899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E4D7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sản xuất rau củ quả, hoa, cây ăn quả an toàn công nghệ cao Chung Thủy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7F093E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45E33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63BE02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7E2679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606C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E3FE5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Hương bài Vạn Thắng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DF622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0B13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sản xuất Hương bài Vạn Thắng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AF55B6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B2EE2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0CB694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39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1C4D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Thăng Bình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E15AD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B073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Rượu sim Núi sẻ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5964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A18D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Lê Thị Loan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1451AB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4E4DF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31AC8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40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9DA23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Trung Chính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FC30F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11D5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Nem chua Liên Thu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B27D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F74D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Đào Duy Liên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F17225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9D418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6994C7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F79893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83A53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F05E7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Túi xách Bảo Hường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95DD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EDBC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tiểu thủ công nghiệp Tân Phúc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2CBCEE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79B5B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B66124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B42BD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20922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B489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Chậu cói Tân Thọ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FF38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408A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thủ công mỹ nghệ Tân Thọ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8150A9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77489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76CDDE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863AA2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465DB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69E1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Sọt cói Tân Thọ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F2AD1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09743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0949B1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EA85F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66A283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ED76F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3CBA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EF79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Đĩa cói Tân Thọ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E784B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CD9BF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4A88CE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8C86A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EDE932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4AF26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3D109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D94C7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Thịt lợn an toàn Xuân Hiếu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39617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7323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Xuân Hiếu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E870E8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32266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16070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41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5D12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Thắng Lợi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E028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D601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Dứa queen Trường Tùng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AD149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FE85F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CP chế biến nông sản Trung Thành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261B3B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AF34B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54FAC1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1BC5A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F9D2D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703CF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Ngô ngọt đóng hộp Trường Tùng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D4E9C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3F33F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D8EC5F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F1611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857F58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A47FD2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5EDE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AE73C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Dưa bao tử đóng hộp Trường Tùng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E3A98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61D70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7C7466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559D5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CF0619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42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6FBC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Trường Văn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8689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2C74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Gạo sạch Hương quê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23971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860B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dịch vụ nông nghiệp Trường Sơn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D8563F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23368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27EB69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43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AF36A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Tượng Lĩnh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32E8A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BF12E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Gạo sạch vùng triều Tượng Văn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00FBA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5C6C6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dịch vụ nông nghiệp xã Tượng Văn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3E4552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998CF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00C752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44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599A0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Triệu Sơn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F4C02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126D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Dưa lê kim hoàng hậu 2T Farm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4AC8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7A43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KD Lê Văn Long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0B1397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A6175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73C9E9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04BA6B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F63C7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8FC23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Rượu nếp cái Tân Tuyết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F84A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675C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cơ sở rượu Tân Tuyết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70E1D0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156CB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5BE016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B8B39A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472A9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C13E0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Rượu gạo Tân Tuyết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346E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D4C00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E3199D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84592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7956C1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F2C166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DEEA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DCE7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Bột sắn dây Hùng Na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178C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1C8A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Hùng Na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D023EE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E8721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56D962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03672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F71B3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CF64C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Tinh bột nghệ Hùng Na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CC32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70BC5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10418D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5F6E3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E97C3A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F307A0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12ABA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740B6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lá răng bừa Minh Huế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541B3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B636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Nguyễn Văn Minh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F8A29D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50BB7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14CD7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45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1D85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Thọ Phú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31A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F114E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Nón lá Xuân Lộc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115C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87EB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Hợp tác xã dịch vụ nông nghiệp xã Xuân Lộc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1E5BBD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A49AB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F8B7F6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CEC94A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689F0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AF37C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Muối bột canh Ánh Vân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F1EB6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2F73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CP Chế biến thực phẩm Ánh Vân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C9516A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45E71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E1E67F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BA2EF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0132B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DCD9F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Muối ớt Ánh Vân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70EE0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2B9FF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F2EBB8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0E4B7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02BDEE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0A969D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C0D31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68FBC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Nước tương bà Chuyên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D8010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2277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Trần Thị Chuyên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47BFDF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19730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20707C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EC7D09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70D04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26F4D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Nấm mộc nhĩ Vân Kiên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F0BAE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1AE6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Hộ kinh doanh Nguyễn Văn Vân 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54060C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BB0FC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C7EEFC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75EE42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FD8D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4A66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Bún tươi Khắc Huy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A9C51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A61F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Vi Thị Linh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F2FD88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6D110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3F9628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46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CF38E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Tân Ninh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DAAB7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57A54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Viên nang sâm báo Triso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BC8EA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AF4A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CP Dược liệu Triệu Sơn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9B2F84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BF9F4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D78AC6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A6295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EFB67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E7F0A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Siro bổ dưỡng sâm báo Triso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124D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07AAE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36A083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D159A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49F357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0D43B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8540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14977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Hộp gỗ Phúc Hải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29383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3225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Ngô Quốc Phúc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3F3CD1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B9656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AA4460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47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B0143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Đồng Tiến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07F3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8279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Miến gạo Diễn Hợi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73F4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F027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Cơ sở sản xuất miến gạo Diễn Hợi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78EA32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68B51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46BAD3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48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7F20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Hợp Tiến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97838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15BB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Dao Xuân 11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F8C5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6F77E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Hoàng Văn Thảo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8E36D8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04AB7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42D5B0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49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E3FC9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Thọ Ngọc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ED9CD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22AE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Miến quê hương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D8CD1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49025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Lê Thị Côi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E3A85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077A9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643D73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50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5410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An Nông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E58E6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73A23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đa Ái Huyền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28C7C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2C65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Nguyễn Thị Huyền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14BBE8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21F4B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AE92EC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5BC082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8265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29EC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Miến gạo Phương Nam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990DD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B5C6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sản xuất miến gạo Phương Nam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93D023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D7A37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7BFD73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47706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9CCDC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ED3C9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Sâm báo mật ong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F4833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41BC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Hợp tác xã dược liệu xứ Thanh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251D59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21822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C92CDC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51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31C1A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Thọ Bình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C5BF8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6B8FB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Chổi đót Thọ Bình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65907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72F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dịch vụ nông lâm xã Thọ Bình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E77F50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B9BE2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8CBF80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783F6B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CA1AC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42E0F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Mật ong hoa rừng Thọ Bình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FE80B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6E749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3F022C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2D063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71704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52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A818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Sao Vàng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00AB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6046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Gai Bảy Quyên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CBB9F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1A134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Cơ sở Nguyễn Đình Bảy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40BEB1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DC8E3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8A8E50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593496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1D5CD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A79CA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Dưa vàng Điền Trạch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47F8A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0289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NN CNC Điền Trạch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FE0946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C1639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34CB31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60162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62EA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AC18C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Thịt lợn muối An Tâm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BAB69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BEE8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Cơ sở An Tâm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54A2EE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F5F06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B4108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53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3D72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Thọ Lập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FFF6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717A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bột lọc Sơn Ân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52BC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2875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Cơ sở Đỗ Hùng Sơn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402CC1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DFF2B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B1798E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A82734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360A3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E530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Dưa vàng TM - Farm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F69E4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642F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Tổ hợp tác nông nghiệp công nghệ cao Thuận Minh 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BA2096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4431A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B326E3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54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01710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Thọ Xuân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4615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D623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Gà ủ muối Trịnh Tâm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298E4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17A3B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CP TM HAPPY FARM Việt Nam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87F055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78530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91FE92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0B6AB3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5CBF7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F8C49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Nem nướng Vinh Lài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55A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EFEE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SXKD Vinh Lài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0E6156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CE0AF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AF6BC6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703E20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99AC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CFDD3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Giò lụa Vinh Lài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6413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CA1D7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4656ED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227D2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13A121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AA917D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6B28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0328C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Tương Xuan Pha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E31F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77113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SXKD Đỗ Văn Dũng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CA1860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7C588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80FA38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782419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FEEF0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9D817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Cam Thành Nguyên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0D566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CF38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HTX dịch vụ và trồng cây ăn quả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br w:type="textWrapping"/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Xuân Thành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0D49A1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6494E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D7FF42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A5950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B6DFD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9AF50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Kẹo lạc Đức Giang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8E982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F433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Đức Giang TX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B40C00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83354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3CEB80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FCF8F3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82322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5B046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Kẹo gạo lức Đức Giang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FE454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74395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6DE689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17FC0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6B1B55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55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2D1CB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Xuân Lập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27F73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72DF4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lá răng bừa Tú Chữ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D1E59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1874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Cơ sở Mai Thị Tú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2189C6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422FB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F07BA4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501C9F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0D03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5B8C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Xúc xích Minh Thắng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87FFD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7B7F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Cơ sở Nguyễn Thị Thu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A18F41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D2389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A7508B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73B90B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B91AF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52462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Giò lụa Minh Thắng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D3B5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53FCB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27E206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21F20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6457A6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7FB60F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7DB37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CCD91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Gạo Hoa Minh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DCFBD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5253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HTX Dịch vụ nông nghiệp và Phát triển nông thôn xã Xuân Minh 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2E93E4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AEFFB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1E7BD7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56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33CF9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Thọ Long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57B13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522FB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Bưởi Phú Bắc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63E78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5292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HTX liên kết sản xuất cây có múi, kinh doanh tổng hợp xã Bắc Lương 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208A41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237FF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9CFA54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074572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8D30B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B56FF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Nón lá Ngọc Thơm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F38E0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110F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HTX Dịch vụ nông nghiệp Thọ Lộc 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44E5A4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3EF4B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59A9B8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70EA1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469BB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86EB9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Trứng vịt Đồng Ngâu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CE4A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8624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HTX cây trồng và vật nuôi Đồng Ngâu 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DDA341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4A6F6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D0BB8B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CD0036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85EDA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6DFF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Xúc xích Diệu Anh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B0D27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B8B0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Cơ sở Lê Xuân Thành 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1A28DB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63639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7E7783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57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00C70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Xuân Hòa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A27B6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E188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Dưa vàng Kim hoàng hậu Kim Ngân Farm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56A0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E077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Cơ sở Lê Văn Mạnh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E7E42A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80FE6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4CE306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AF9C83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4A9FF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5D967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Giò lụa Thủy Thiệp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E3F8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517D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Cơ sở Nguyễn Văn Thủy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D7A1A0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7E678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737485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58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07613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Lam Sơn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B00C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049E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Nem chua thính Dũng Lan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4629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F0ED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Cơ sở Trần Thị Lan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E694F8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29AFC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233F85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BFE05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959DF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7825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Bưởi Luận Văn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4288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5969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nông nghiệp hiện đại Lam Sơn - Sao Vàng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B5CED4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50C75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4A109D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EF3BD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C6772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F37D0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Giò lụa Thanh Phượng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46359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A9BF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Trương Thị Phượng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4813F5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A17FE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A6271A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59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0C1BD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Xuân Tín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01BB6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EE7FB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Miến gạo Huy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DF95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1D29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Cơ sở Huy 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A168F7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4A24C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D422EF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DD56B6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E033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77A3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Nem nướng Minh Ngọc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36C7B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E48D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Cơ sở sản xuất nem nướng Minh Ngọc 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A6F44F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43F04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4F9080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60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2FFA9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Thiệu Hóa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2C9EF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AF63D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Gạo Ngũ Phúc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E2A6A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63B5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DVNN Thiệu Phúc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CCB3F6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D9B96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B3E7D0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B68B3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E521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94E9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Dưa chuột Baby Vạn Hà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E263D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0905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Dịch vụ nông nghiệp Thiệu Hưng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8B177D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CE5C5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EF3A1E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60CEC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5493C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79B04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lá Hiệu Hưng Ân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2A620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F79D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Nguyễn Lệnh Hưng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3FEAEE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BAAD3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4D0D3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61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47BDCF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Thiệu Trung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9F2A7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1ECB7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Gạo Vân Đài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B0F9D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3476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DVNN Thiệu Viên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F2FCD1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3BA03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5D5C78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0D59B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10662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6DD7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Trống đồng Quý Châu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673EA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F204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đúc đồng truyền thống Đông Sơn Chè Đông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918665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2A41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CB08C7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772B33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A66D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81AE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Mặt trống đồng Toàn Linh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479CD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3732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phục hồi nghề đúc đồng thủ công truyền thống làng Trà Đông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DEB2D7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C3A48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8F96D7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91FA9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894F3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7B74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Trống đồng Bảy Tuyên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D72DC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11E2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đúc đồng truyền thống Bảy Tuyên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D98450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062D9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35DCA9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E8765F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FE100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0BBA2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Tranh đồng cá chép trông trăng Bảy Tuyên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68BE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7730C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E80755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98E55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71521C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62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E1970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Thiệu Toán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6EE0D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A3D4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răng bừa Tuyết Thịnh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2774D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B307A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Lê Thị Tuyết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7F36A6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74B09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547AC4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25DC0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59850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EC2E3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lá Hoàng Hà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CFCAF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A976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Hoàng Thị Hà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FE200C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589BB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A8B20E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63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E1AC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Thiệu Tiến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E96C8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BEDC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Ngũ cốc dinh dưỡng Lạc Lạc Plus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2E795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7831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Cty TNHH sản xuất thương mại và dịch vụ Secret Life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607753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E153C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CE2A36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5C177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B7683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4582F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Ngũ cốc bầu Lạc Lạc Plus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8CEAD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33C12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BAC09A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5BFE4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F83F62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64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49AEF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Thiệu Quang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ADDC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B363E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Chổi đót Tài Phương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A2F2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9846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Đinh Thị Phương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B1334E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7CE2B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B8140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65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64E7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Yên Định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7BF36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79284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Tinh bột củ sen An Nhiên Farm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B44F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C827D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An Nhiên Farm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142B55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BAA44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762E2A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1F445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276DB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9C341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Trà củ sen An Nhiên Farm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7CE0B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1D813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7EE991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704FF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44B4A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66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DA53A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Yên Trường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4D20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CCE2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Trà Hoa Hồng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CBAA4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3A7D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nông nghiệp công nghệ cao và dịch vụ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64DDA7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C12DC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09B69D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0418F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729F7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09ACB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Mật ong AP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0516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1F73F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BD4E23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FCF76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926BB1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8E27F2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3827A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007AC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Rượu Sâm Cau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8F87D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779B9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9A5A33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2DF93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DA7E86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1F08DD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2B0CD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F0B0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Rượu ổi Hổ Bái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F607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FF0B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Trịnh Bá Đan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BC9339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18A36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909B17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62CFCD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6276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2990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Trứng gà Vân Nghĩa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2A524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430E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Hộ Kinh doanh Nguyễn Thị Vân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B258D2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F8D5B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5ABC5C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DD9A13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139DF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D6887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Kẹo lạc Hoàng Phương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0EF8B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B7FD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Nguyễn Văn Phương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2F4E31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CB5B0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98C7E3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9C2293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84D79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DF86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Dưa cải làng Lê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6AA36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BB4A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Dưa Lê Yên Thái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9D2351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D0231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B4489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67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30DC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Yên Phú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443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90E62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Nấm ngân nhĩ Ngọc Việt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D089F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D1D5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sản xuất thương mại nấm Ngọc Việt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4AF566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BAB45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9D0E4F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90CC79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FCF7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ED562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Trà linh chi túi lọc Ngọc Việt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ED64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0115A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55EBEC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0AEEF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F7679A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536D86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454D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FB03C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Giò lụa Hưng Anh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B2CAF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9D5E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KD Nguyễn Thị Anh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B1ED54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B2703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C3CB47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68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25F86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Yên Ninh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85A54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5BDAA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Bưởi Thanh Đường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452C2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E971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dịch vụ nông nghiệp và xây dựng Yên Ninh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594425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21FE2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BB1CB4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A7548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7F7D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2A02A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cam Duyên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E4020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7E12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Lê Thị Hoa Dương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83B4BA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4153B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FA3E2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69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0719D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Định Tân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074E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2252B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Hương trầm Hùng Luyến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0411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B9D9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Mai Thị Luyến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C8CF58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ED9F9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66BE3E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534C9A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77C6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7B640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Nước tinh khiết Full life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B29BA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8C88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 xml:space="preserve"> Hộ kinh doanh Minh Thu 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0700CE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5FB68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DBF4A3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70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B9E6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Định Hòa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22E30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EB5C4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Tinh dầu bạch đàn Huy Cường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CE6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DA917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nông nghiệp và dược liệu Tiên Nông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40F121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4CCBF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0717B8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65739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42541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4661F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Dưa lê nếp Bạch Dương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78596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A3FA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dịch vụ sản xuất nông nghiệp xã Định Bình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7214F2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0E992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385B08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71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B40E3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Vĩnh Lộc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4A3E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434E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Trà túi lọc Kim ngân hoa Đức Nguyên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2F8B5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C28B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Nguyễn Chánh Tín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49E9C0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AC749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D05CEF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9B43DB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CF60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EA41E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Nem nướng Phương Bưởi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8D6A2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4854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Phạm Văn Phương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99F372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FDEA7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81B4E5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881710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ECC3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D5A37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Chè lam Phủ Quảng Cương Xuân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7EA52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9572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Vũ Ngọc Cương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02B54D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04964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F8A97B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FFA539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4902E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9A136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Dưa lưới Nam Giao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E3C8A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EA8A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nông nghiệp Tây Đô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A85FF1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296A5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B0B82F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8265A1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179D4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C20A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Dưa vàng Nam Giao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A458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3D7B2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0CAC7A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3E426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0CEA61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889A9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34D80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033F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Túi xách Nông Phú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6DB3D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9E3F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Thương mại và Dịch vụ Nông Phú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5A5498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2C8CB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E01323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FFDE62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05895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7B58B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Chổi đót Nông Phú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C4B40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5C125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0755FB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3FCA1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6D242F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AF493D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F1E50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E2472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Kẹo vừng Hà Ly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10B8D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AD97E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SXKD Nguyễn Đức Ly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F1BB98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134BE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8EAFE6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60681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5DBD6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D3B1A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Rượu Sâm báo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94DF4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9573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Cơ sản xuất kinh doanh Rượu An Tâm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991E37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72EAF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0DEEA5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72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124EA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Tây Đô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F716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8416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Muối lạc vừng Đô Quan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21B0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8F53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dịch vụ nông nghiệp xã Vĩnh Quang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86A458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EDBF8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794C94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2DBB41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618D7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FEABB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Trứng gà đồi Tân Lập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05738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5C9F2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dịch vụ và chăn nuôi gà đồi Tân Lập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CC0597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9FA5F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1DA03B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37F4B4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52ABD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57E67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lá răng bừa Ba Don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33E96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BDCC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dịch vụ nông nghiệp tổng hợp xã Vĩnh Yên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E2DE16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3FDA0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37E8CD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0A6F10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2C196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CE780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Bột sắn dây Hoan Sáu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5F5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A72D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Cơ sở kinh doanh Hoan Sáu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7C0A5E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3A640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F428C8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73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A8B84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Biện Thượng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6B289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0A02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Hạt sen khô Tình Huấn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29EB6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883D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Hoàng Thị Tình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3538FD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3C4C2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AFA738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8348D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35EE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CE47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Bộ sản phẩm: Tranh Đá Tứ Quý và Tranh đá Cá chép chơi trăng Hải Quân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63DE0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0DF4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khai thác vật liệu xây dựng Anh Quân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510F5F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90E49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8FFDB9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DCED0B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44942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4F68B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Trà Sâm Báo Thảo Nga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EA87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59AB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nông nghiệp Tây Đô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81626B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5B939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D852E2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93DBA1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89A27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854E5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Nem dê nướng Khương Đạo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6B920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3C22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Lê Văn Khương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4FDE5A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EF4B0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2FD07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74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056B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Kim Tân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49B62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C460C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Mật ong Thành Kim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A9006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B3AA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mật ong Thành Kim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005304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08168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42DA9E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398CEB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6ACFC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309E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Giò lụa Cường Tâm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16519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6B96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Lê Anh Cường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4BC3FD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24ECA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DC71D8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DC50D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06567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AD8E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lá Tiến Hưng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57FB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9CA3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Hợp tác xã kinh doanh dịch vụ nông nghiệp Thạch Định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3A772D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F0D59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DF52E2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75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AF03B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Vân Du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D5540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EB54F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Cam Hùng Hải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F84C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783E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Hùng Hải Thạch Thành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C1A0A5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233FA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D4FD64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0ED4B3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9F5B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76416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Cam Vy Giang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753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7327D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MTV Vy Giang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60C3AF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77856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ECAC3A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76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F3BE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Thạch Bình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FADE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2D320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lá Lan Như - Cổ Tế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B711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C41B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Tổ Hợp tác Bánh lá Lan Như - Cổ Tế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DA4D3A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8A617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1E64A8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6DBC36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F4423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4663C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Mật Mía Đồng Hương Thạch Sơn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791D4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839E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Hợp tác xã Mật mía Thạch Sơn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28F5F2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42700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5BDA1E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936BFF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E839A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6A24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Gạo nếp hạt cau Phú Quý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01BD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D6AE9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Hợp tác xã dịch vụ kinh doanh nông nghiệp Thạch Đồng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FF1A10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5AED4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A525F2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77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3078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Thành Vinh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092D0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0538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Miến dong Thành Minh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FFFE0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F5B2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Miến dong Thành Minh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5D81D9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D42F2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82A594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D1C534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E7B2B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750A4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Tinh dầu Sả chanh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DA25F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7553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sản xuất thương mại tinh dầu Minh Hồng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E30DA5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3D02A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ADC553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78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A7A2B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Cẩm Thạch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EB5B9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4A775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Trà hoa đu đủ Song linh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0BB90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AB2F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Trần Thị Thảo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0BB400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74C75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95A406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E8FE2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41E3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AD458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Hoa đu đủ ngâm mật ong Song linh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3D4F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1C328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8B043D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66050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F4526D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8694E3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0BDE4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9C56D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Miến dong Đồi Ao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03786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FC2F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sản xuất miến dong Đồi Ao xã Cẩm Bình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27F6B9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B908A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B65C81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CE4C40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09872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889A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Miến dong Thuận Tâm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BA60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14329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sản xuất miến dong Thuận Tâm xã Cẩm Liên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2CFEDD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103F4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168B4D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3B10F0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DDE8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5616D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Trà hoa hồng sấy lạnh Hồng Ecofarm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DBB61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D8CC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Nông trại Hồng Ecofarm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4E0FAC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600BD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2FB17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79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833BA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Cẩm Thủy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B6D9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E86A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Rượu nếp thơm Sơn Thành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D4347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1601B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Nguyễn Kim Chung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D1AAD5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4EFC0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06458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80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B994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Cẩm Tú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4AA47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90DF6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Cơm lam suối Ngọc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4131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BBF3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Hợp tác xã dịch vụ tổng hợp nông nghiệp Cẩm Lương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46833D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9C301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34A7F8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458FE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6559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A15E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Gà vườn Cẩm Thanh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ECE9C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D9A2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gà chạy bộ Cẩm Thủy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467B4B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01D50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C335D1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81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F90A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Cẩm Tân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D7D9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73FA2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lá Ánh tâm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6FC4D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856D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Nguyễn Khắc Tâm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249841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F370C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53C3C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82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1029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Cẩm Vân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062BF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E07F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Bánh lá Hương Diệu Sơn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51261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7F3A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dịch vụ sản xuất nông nghiệp Hương Diệu Sơn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43D7F0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242D3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468A7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83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DE91D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Như Thanh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38FAC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20640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Rượu đông trùng hạ thảo Đan Mộc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689D0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9E57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nuôi cấy đông trùng hạ thảo Đan Mộc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694D73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E0510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4D9B22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84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5B75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Xuân Du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5F95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D48F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Mật ong thiên nhiên Phượng Nghi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70C04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3849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Dịch vụ nông nghiệp Phượng Xuân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19DFB0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E6B73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AE66AC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9B8DD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13C88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D56CF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Thanh Long ruột đỏ Xuân Du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2DFF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9837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Nông nghiệp và dịch vụ Xuân Du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B1F3FD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E9E39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5355E3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85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C602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Yên Thọ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899BF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3738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Linh chi đỏ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28F45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D3D5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Nông sản hữu cơ Trúc Phượng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6AA8B3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6C37A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049342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E42EA4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5123E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2A77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Mộc nhĩ khô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81FF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B514E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89556C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1B0A7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2EA6B2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54C891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7BE8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6918A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Nấm bào ngư xám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C22CF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0C2A7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C3767B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BD0E0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678A76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86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EEF1B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Mậu Lâm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32790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7331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Siro Tú Duyên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08FF2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B185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Tú Duyên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E92BBD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45801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721976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87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7A136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Xuân Thái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3F14B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7044E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Mật ong ngàn hoa Xuân Thái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B0BD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9734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THT nông lâm nghiệp Xuân Thái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AD21CB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27D91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B74FBA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88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1C018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Thượng Ninh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75FD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0E68C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Chè Thanh Vân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AA686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18E7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Dịch vụ Nông lâm nghiệp và sản xuất chè hữu cơ Thanh Vân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44A68A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9666D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F5E566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89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700D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Xuân Bình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64FC1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2BEB5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Mật ong tự nhiên Quảng Dạ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47AD8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18CC0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Dịch vụ nông nghiệp Quảng Dạ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EF0295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6E1A0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F8AD65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6E5140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2C5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A54D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Bưởi da xanh Thành Công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F348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0D44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sản xuất nông nghiệp Thành công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B15EBD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29676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53677A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915183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314DA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F227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Bưởi diễn Thành Công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526F6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D2093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3E319E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EFB12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4D9D27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90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A33F6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Thanh Phong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EE3A5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5DBB0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Nấm Linh Chi đỏ Thanh Lâm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06614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1779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sản xuất, thương mại và dịch vụ Thanh Lâm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3CA10D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294D2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0DA886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0B0633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8881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459D7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Măng Muối Chua Mường Pán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E57D4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F8FA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Hợp tác xã Dịch vụ nông nghiệp xã Thanh Hòa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1EF0C4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2DCDF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00C8C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91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E6E5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Hóa Quỳ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ACA42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74734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Gà đồi Năm Dung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ADA90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29C9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CP Nông nghiệp sạch Như Xuân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9C92E5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590AB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2F0A27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271C51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3340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81F77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Mật Ong Hoa Rừng Đức Lương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B321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42F9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Hợp tác xã Hợp Thành Bình Lương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D36E73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5B628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9BFFBE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92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76F89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Thường Xuân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8561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E9DAF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Tinh dầu quế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BDD8A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73F8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1 thành viên Quế Thường Xuân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2301B1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74667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A8F39E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B867F0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06A4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331E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Quế Thanh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41C83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6D3EB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FC087A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48032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35B937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1F5AF2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E6BE9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2B3BE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Cá Mương sấy Hồ Cửa Đạt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1E94F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5162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dịch vụ và nuôi trồng Thủy sản Cửa Đạt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7DDCAD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C6D37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5DAD58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1D89F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570B7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86BC2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Dưa vàng Thọ Thanh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883B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853C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dịch vụ tổng hợp Thọ Thanh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2C8774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B8668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24283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93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6CC16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Tân Thành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512B4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44BB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Ống hút tre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1CFF1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60D5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VIBABO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352B35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C3ACD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3B72A5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94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4BA8F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Vạn Xuân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570DC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F2C2F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Măng khô Xuân Liên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82D1E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9E83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Hợp tác xã Nông nghiệp và Dịch vụ du lịch Xuân Liên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533406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CBCEE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4B429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95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04853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Yên Nhân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5925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8408A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Mật ong hoa rừng Yên Nhân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D0825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90A6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nông lâm nghiệp Yên Nhân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3DFBED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08E32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AFA030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E20B2F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2B8CB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869A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Măng khô Yên Nhân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318CE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456F8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07FFE9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5FED0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7821E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96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A0309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Ngọc Lặc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CEB801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9B639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Giò lụa Lan Anh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B33A7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8140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KD Nguyễn Thị Lan Anh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73703C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F0893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0D09C6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44283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4B368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DF62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Trà túi lọc rau má đất Ngọc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AD55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A36A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dịch vụ nông nghiệp và xây dựng Hưng Thịnh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FD6B10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05094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9E11E2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97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10076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Minh Sơn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3D3A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13D5E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Mật mía Phúc Long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5D1B2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BE22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dịch vụ nông nghiệp và xây dựng Minh Tiến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7CFE10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F2D22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6421AA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98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3BFC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Kiên Thọ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6A29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175E4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Mật ong Thọ Phú Xanh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411D4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98FF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Thọ Phú Xanh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0DE0E6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CAD55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FFD06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99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BB061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Linh Sơn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9A6E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11C4C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Mật ong rừng Chí Linh Sơn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94A4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EB33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Cổ phần Đầu tư và Phát triển Ma Hao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D6F9D6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FED2E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C6F4BB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05748A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779D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D2C2B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Rượu siêu men lá Bình An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5DEB0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349B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sản xuất, kinh doanh Ngân Thị Quyến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ADAD9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236A1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CF7477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0BC975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F6421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7443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Kẹo nhãn Châu Lang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F771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C1BC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Kẹo nhãn Lang Chánh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195AB5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518C1C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4F830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0576F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Đồng Lương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A476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E4D50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Tinh dầu ngải cứu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8552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AFD0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Cty CP Đông Nam Dược Miền Trung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AE8BE3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2CEA2F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6100BC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101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B54F73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Bá Thước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9D95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C1C95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Lạp sườn Họ Hoàng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0F12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8B00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Kiên Cường Food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496D26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76CEE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625BD3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31B40F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7F96D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23D47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Khâu Nhục Họ Hoàng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ED9A1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CAB2B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07CE0B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9CA9A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8C817D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6F0BA0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26F6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85C25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Trà quýt hoi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14B9F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74E5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Puluong Cuisine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C80CF1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A5ABC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9AF9ED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102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7548D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Điền Lư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0647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FC819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Mật ong rừng Pù Luông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0A47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A4EF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CP Hoàng Thân Thanh Hóa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7E01E9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E01F1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DBEB46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103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8C92C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Cổ Lũng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7EDC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4838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Vịt cổ lũng Tuấn Anh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08D684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17D7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chăn nuôi vịt Cổ Lũng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497A9F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1E668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F08004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104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F5F2E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Hồi Xuân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2395A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D1E6A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Măng chua Piềng Cú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C6DDE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B0E0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Tổ hợp tác sản xuất Măng chua Tân Thành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01809A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D18A7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C15710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CC43CB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29D4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A4C37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Bò khô Mường CaDa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5FABB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FA22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Công ty TNHH Thương mại và Dịch vụ Mường CaDa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A40578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694A6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9901F4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105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E8846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Trung Sơn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C355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051B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Rượu chuối men lá Mường Páng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B2F18C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4230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Phạm Thị Hiện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90AF0A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02029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7F154C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106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089A4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Quan Sơn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E0309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9E0CE0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Măng khô nang non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AF12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2D32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nông lâm nghiệp và dịch vụ thủy nông Thị trấn Sơn Lư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9FE681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182A6F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733EFA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C1BF4A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A5469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3B7C1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Gạo nếp Cay nọi Mường Xia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E572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AFF8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Hợp tác xã nông nghiệp xanh Duy Linh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E79928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985EB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C5F084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6292FE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B0F19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320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4DE5D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Thịt bò khô Mường Hạ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B1A2D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4302E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73A466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D302E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461BB5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107</w:t>
            </w:r>
          </w:p>
        </w:tc>
        <w:tc>
          <w:tcPr>
            <w:tcW w:w="903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6E1FA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Tam Lư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18614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321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9E7E5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Vịt suối Tình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2E00FA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6715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Vi Thị Thuyến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5035F9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3CC44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8F19B9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7903B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43F65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322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CD9B2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Rượu siêu men lá Nàng Hương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86E35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76A4C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Vi Văn Piên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A9DA83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E5952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A1A652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DF4908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8091D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323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E6C3F3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Vịt bầu suối chăng Mường Hạ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7299B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5192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Hợp tác xã dịch vụ chăn nuôi vịt Sơn Hà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2686829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433049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294F48">
            <w:pPr>
              <w:spacing w:line="240" w:lineRule="auto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03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ADFAAC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A1E32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324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1182BE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Đũa tre Mường Hạ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90DE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EA8D1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8478FFD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325ECD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A996F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108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A1A73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Sơn Điện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A54FB0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325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EE52A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Cá tầm Mường Thanh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5D5BAE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5F83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Hợp tác xã dịch vụ nông nghiệp thủy sản Thanh Lực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094142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04398F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4ADD1E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109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91CA9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Sơn Thủy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689D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326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BF59E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Măng tươi treo bốn mùa Mường Xia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D95B66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BD00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Hộ kinh doanh Phạm Thị Hằng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72B7837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619BD0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939975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110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BA985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Quang Chiểu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900329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327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0153E1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Măng khô Chung Thành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9A5D87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4412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Nông lâm Chung Thành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E9F9C8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14:paraId="74B87B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9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5AF95">
            <w:pPr>
              <w:spacing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n-GB"/>
              </w:rPr>
              <w:t>111</w:t>
            </w:r>
          </w:p>
        </w:tc>
        <w:tc>
          <w:tcPr>
            <w:tcW w:w="90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98936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Xã Mường Chanh</w:t>
            </w:r>
          </w:p>
        </w:tc>
        <w:tc>
          <w:tcPr>
            <w:tcW w:w="6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E7F732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328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0F74F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Bí thơm Đồng Sa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2A38F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 sao</w:t>
            </w:r>
          </w:p>
        </w:tc>
        <w:tc>
          <w:tcPr>
            <w:tcW w:w="288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E46F6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HTX thương mại dịch vụ tổng hợp nông lâm nghiệp huyện Mường Lát</w:t>
            </w:r>
          </w:p>
        </w:tc>
        <w:tc>
          <w:tcPr>
            <w:tcW w:w="7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FFCEACA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</w:tbl>
    <w:p w14:paraId="6ABD5E97">
      <w:pPr>
        <w:spacing w:line="240" w:lineRule="auto"/>
        <w:jc w:val="both"/>
        <w:rPr>
          <w:rFonts w:eastAsia="Times New Roman" w:cs="Times New Roman"/>
          <w:szCs w:val="28"/>
          <w:lang w:eastAsia="en-GB"/>
        </w:rPr>
      </w:pPr>
    </w:p>
    <w:p w14:paraId="5BCE0256">
      <w:bookmarkStart w:id="0" w:name="_GoBack"/>
      <w:bookmarkEnd w:id="0"/>
    </w:p>
    <w:p w14:paraId="6C2BF078">
      <w:pPr>
        <w:rPr>
          <w:rFonts w:hint="default"/>
          <w:lang w:val="en-US"/>
        </w:rPr>
      </w:pPr>
    </w:p>
    <w:p w14:paraId="1985E862">
      <w:pPr>
        <w:rPr>
          <w:rFonts w:hint="default"/>
          <w:lang w:val="en-US"/>
        </w:rPr>
      </w:pPr>
    </w:p>
    <w:sectPr>
      <w:pgSz w:w="11906" w:h="16838"/>
      <w:pgMar w:top="1134" w:right="1245" w:bottom="1134" w:left="861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76" w:lineRule="auto"/>
      </w:pPr>
      <w:r>
        <w:separator/>
      </w:r>
    </w:p>
  </w:footnote>
  <w:footnote w:type="continuationSeparator" w:id="1">
    <w:p>
      <w:pPr>
        <w:spacing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34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60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49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79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68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72"/>
      <w:lvlText w:val=""/>
      <w:lvlJc w:val="left"/>
      <w:pPr>
        <w:tabs>
          <w:tab w:val="left" w:pos="1620"/>
        </w:tabs>
        <w:ind w:left="1620" w:hanging="36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75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74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78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73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9"/>
  </w:num>
  <w:num w:numId="7">
    <w:abstractNumId w:val="7"/>
  </w:num>
  <w:num w:numId="8">
    <w:abstractNumId w:val="6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36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C46CC0"/>
    <w:rsid w:val="00050A31"/>
    <w:rsid w:val="000657E6"/>
    <w:rsid w:val="000716D2"/>
    <w:rsid w:val="00071AAB"/>
    <w:rsid w:val="00082D67"/>
    <w:rsid w:val="000A4F11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B7F6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3836"/>
    <w:rsid w:val="006649F0"/>
    <w:rsid w:val="006712FB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37A78"/>
    <w:rsid w:val="00A91424"/>
    <w:rsid w:val="00AA2C77"/>
    <w:rsid w:val="00AC3FB9"/>
    <w:rsid w:val="00AC702A"/>
    <w:rsid w:val="00AD226F"/>
    <w:rsid w:val="00B13A52"/>
    <w:rsid w:val="00B224CB"/>
    <w:rsid w:val="00B24CF4"/>
    <w:rsid w:val="00B26993"/>
    <w:rsid w:val="00B42EB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335B"/>
    <w:rsid w:val="00C776A4"/>
    <w:rsid w:val="00CA2C6C"/>
    <w:rsid w:val="00CC0600"/>
    <w:rsid w:val="00CC78AC"/>
    <w:rsid w:val="00CD5C4A"/>
    <w:rsid w:val="00CF7953"/>
    <w:rsid w:val="00D07232"/>
    <w:rsid w:val="00D10245"/>
    <w:rsid w:val="00D11E83"/>
    <w:rsid w:val="00D21BDD"/>
    <w:rsid w:val="00D37AAE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255E3522"/>
    <w:rsid w:val="32C46CC0"/>
    <w:rsid w:val="3D2E204C"/>
    <w:rsid w:val="50581A27"/>
    <w:rsid w:val="6CC87405"/>
    <w:rsid w:val="763B2326"/>
    <w:rsid w:val="7DFB5F31"/>
    <w:rsid w:val="EEFE1303"/>
    <w:rsid w:val="F7E3E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unhideWhenUsed="0" w:uiPriority="0" w:semiHidden="0" w:name="index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qFormat="1" w:unhideWhenUsed="0" w:uiPriority="0" w:semiHidden="0" w:name="table of authorities"/>
    <w:lsdException w:qFormat="1" w:unhideWhenUsed="0" w:uiPriority="0" w:semiHidden="0" w:name="macro"/>
    <w:lsdException w:qFormat="1"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unhideWhenUsed="0" w:uiPriority="0" w:semiHidden="0" w:name="List Continue 4"/>
    <w:lsdException w:qFormat="1"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qFormat="1"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qFormat="1" w:unhideWhenUsed="0" w:uiPriority="0" w:semiHidden="0" w:name="Table Simple 3"/>
    <w:lsdException w:qFormat="1" w:unhideWhenUsed="0" w:uiPriority="0" w:semiHidden="0" w:name="Table Classic 1"/>
    <w:lsdException w:qFormat="1" w:unhideWhenUsed="0" w:uiPriority="0" w:semiHidden="0" w:name="Table Classic 2"/>
    <w:lsdException w:qFormat="1" w:unhideWhenUsed="0" w:uiPriority="0" w:semiHidden="0" w:name="Table Classic 3"/>
    <w:lsdException w:qFormat="1"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qFormat="1" w:unhideWhenUsed="0" w:uiPriority="0" w:semiHidden="0" w:name="Table Colorful 3"/>
    <w:lsdException w:unhideWhenUsed="0" w:uiPriority="0" w:semiHidden="0" w:name="Table Columns 1"/>
    <w:lsdException w:qFormat="1" w:unhideWhenUsed="0" w:uiPriority="0" w:semiHidden="0" w:name="Table Columns 2"/>
    <w:lsdException w:unhideWhenUsed="0" w:uiPriority="0" w:semiHidden="0" w:name="Table Columns 3"/>
    <w:lsdException w:qFormat="1" w:unhideWhenUsed="0" w:uiPriority="0" w:semiHidden="0" w:name="Table Columns 4"/>
    <w:lsdException w:qFormat="1" w:unhideWhenUsed="0" w:uiPriority="0" w:semiHidden="0" w:name="Table Columns 5"/>
    <w:lsdException w:unhideWhenUsed="0" w:uiPriority="0" w:semiHidden="0" w:name="Table Grid 1"/>
    <w:lsdException w:qFormat="1" w:unhideWhenUsed="0" w:uiPriority="0" w:semiHidden="0" w:name="Table Grid 2"/>
    <w:lsdException w:unhideWhenUsed="0" w:uiPriority="0" w:semiHidden="0" w:name="Table Grid 3"/>
    <w:lsdException w:qFormat="1" w:unhideWhenUsed="0" w:uiPriority="0" w:semiHidden="0" w:name="Table Grid 4"/>
    <w:lsdException w:qFormat="1" w:unhideWhenUsed="0" w:uiPriority="0" w:semiHidden="0" w:name="Table Grid 5"/>
    <w:lsdException w:qFormat="1" w:unhideWhenUsed="0" w:uiPriority="0" w:semiHidden="0" w:name="Table Grid 6"/>
    <w:lsdException w:qFormat="1" w:unhideWhenUsed="0" w:uiPriority="0" w:semiHidden="0" w:name="Table Grid 7"/>
    <w:lsdException w:qFormat="1" w:unhideWhenUsed="0" w:uiPriority="0" w:semiHidden="0" w:name="Table Grid 8"/>
    <w:lsdException w:qFormat="1" w:unhideWhenUsed="0" w:uiPriority="0" w:semiHidden="0" w:name="Table List 1"/>
    <w:lsdException w:qFormat="1" w:unhideWhenUsed="0" w:uiPriority="0" w:semiHidden="0" w:name="Table List 2"/>
    <w:lsdException w:qFormat="1" w:unhideWhenUsed="0" w:uiPriority="0" w:semiHidden="0" w:name="Table List 3"/>
    <w:lsdException w:qFormat="1" w:unhideWhenUsed="0" w:uiPriority="0" w:semiHidden="0" w:name="Table List 4"/>
    <w:lsdException w:qFormat="1" w:unhideWhenUsed="0" w:uiPriority="0" w:semiHidden="0" w:name="Table List 5"/>
    <w:lsdException w:qFormat="1" w:unhideWhenUsed="0" w:uiPriority="0" w:semiHidden="0" w:name="Table List 6"/>
    <w:lsdException w:unhideWhenUsed="0" w:uiPriority="0" w:semiHidden="0" w:name="Table List 7"/>
    <w:lsdException w:qFormat="1" w:unhideWhenUsed="0" w:uiPriority="0" w:semiHidden="0" w:name="Table List 8"/>
    <w:lsdException w:qFormat="1"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line="276" w:lineRule="auto"/>
    </w:pPr>
    <w:rPr>
      <w:rFonts w:ascii="Times New Roman" w:hAnsi="Times New Roman" w:eastAsiaTheme="minorHAnsi" w:cstheme="minorBidi"/>
      <w:sz w:val="28"/>
      <w:szCs w:val="22"/>
      <w:lang w:val="en-GB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1"/>
    </w:pPr>
    <w:rPr>
      <w:rFonts w:ascii="Arial" w:hAnsi="Arial" w:cs="Arial"/>
      <w:b/>
      <w:bCs/>
      <w:i/>
      <w:iCs/>
      <w:kern w:val="0"/>
      <w:sz w:val="28"/>
      <w:szCs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2"/>
    </w:pPr>
    <w:rPr>
      <w:rFonts w:ascii="Arial" w:hAnsi="Arial" w:cs="Arial"/>
      <w:b/>
      <w:bCs/>
      <w:kern w:val="0"/>
      <w:sz w:val="26"/>
      <w:szCs w:val="26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3"/>
    </w:pPr>
    <w:rPr>
      <w:b/>
      <w:bCs/>
      <w:kern w:val="0"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4"/>
    </w:pPr>
    <w:rPr>
      <w:b/>
      <w:bCs/>
      <w:i/>
      <w:iCs/>
      <w:kern w:val="0"/>
      <w:sz w:val="26"/>
      <w:szCs w:val="26"/>
    </w:rPr>
  </w:style>
  <w:style w:type="paragraph" w:styleId="7">
    <w:name w:val="heading 6"/>
    <w:basedOn w:val="1"/>
    <w:next w:val="1"/>
    <w:semiHidden/>
    <w:unhideWhenUsed/>
    <w:qFormat/>
    <w:uiPriority w:val="0"/>
    <w:pPr>
      <w:widowControl/>
      <w:spacing w:before="240" w:after="60"/>
      <w:outlineLvl w:val="5"/>
    </w:pPr>
    <w:rPr>
      <w:b/>
      <w:bCs/>
      <w:kern w:val="0"/>
      <w:sz w:val="22"/>
      <w:szCs w:val="22"/>
    </w:rPr>
  </w:style>
  <w:style w:type="paragraph" w:styleId="8">
    <w:name w:val="heading 7"/>
    <w:basedOn w:val="1"/>
    <w:next w:val="1"/>
    <w:semiHidden/>
    <w:unhideWhenUsed/>
    <w:qFormat/>
    <w:uiPriority w:val="0"/>
    <w:pPr>
      <w:widowControl/>
      <w:spacing w:before="240" w:after="60"/>
      <w:outlineLvl w:val="6"/>
    </w:pPr>
    <w:rPr>
      <w:kern w:val="0"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7"/>
    </w:pPr>
    <w:rPr>
      <w:i/>
      <w:iCs/>
      <w:kern w:val="0"/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8"/>
    </w:pPr>
    <w:rPr>
      <w:rFonts w:ascii="Arial" w:hAnsi="Arial" w:cs="Arial"/>
      <w:kern w:val="0"/>
      <w:sz w:val="22"/>
      <w:szCs w:val="22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TML Sample"/>
    <w:basedOn w:val="11"/>
    <w:qFormat/>
    <w:uiPriority w:val="0"/>
    <w:rPr>
      <w:rFonts w:ascii="Courier New" w:hAnsi="Courier New" w:cs="Courier New"/>
    </w:rPr>
  </w:style>
  <w:style w:type="character" w:styleId="14">
    <w:name w:val="FollowedHyperlink"/>
    <w:basedOn w:val="11"/>
    <w:uiPriority w:val="0"/>
    <w:rPr>
      <w:color w:val="800080"/>
      <w:u w:val="single"/>
    </w:rPr>
  </w:style>
  <w:style w:type="character" w:styleId="15">
    <w:name w:val="footnote reference"/>
    <w:basedOn w:val="11"/>
    <w:qFormat/>
    <w:uiPriority w:val="0"/>
    <w:rPr>
      <w:vertAlign w:val="superscript"/>
    </w:rPr>
  </w:style>
  <w:style w:type="character" w:styleId="16">
    <w:name w:val="annotation reference"/>
    <w:basedOn w:val="11"/>
    <w:qFormat/>
    <w:uiPriority w:val="0"/>
    <w:rPr>
      <w:sz w:val="21"/>
      <w:szCs w:val="21"/>
    </w:rPr>
  </w:style>
  <w:style w:type="character" w:styleId="17">
    <w:name w:val="endnote reference"/>
    <w:basedOn w:val="11"/>
    <w:qFormat/>
    <w:uiPriority w:val="0"/>
    <w:rPr>
      <w:vertAlign w:val="superscript"/>
    </w:rPr>
  </w:style>
  <w:style w:type="character" w:styleId="18">
    <w:name w:val="HTML Acronym"/>
    <w:basedOn w:val="11"/>
    <w:qFormat/>
    <w:uiPriority w:val="0"/>
  </w:style>
  <w:style w:type="character" w:styleId="19">
    <w:name w:val="Emphasis"/>
    <w:basedOn w:val="11"/>
    <w:qFormat/>
    <w:uiPriority w:val="0"/>
    <w:rPr>
      <w:i/>
      <w:iCs/>
    </w:rPr>
  </w:style>
  <w:style w:type="character" w:styleId="20">
    <w:name w:val="Hyperlink"/>
    <w:basedOn w:val="11"/>
    <w:uiPriority w:val="0"/>
    <w:rPr>
      <w:color w:val="0000FF"/>
      <w:u w:val="single"/>
    </w:rPr>
  </w:style>
  <w:style w:type="character" w:styleId="21">
    <w:name w:val="HTML Keyboard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2">
    <w:name w:val="HTML Code"/>
    <w:basedOn w:val="11"/>
    <w:uiPriority w:val="0"/>
    <w:rPr>
      <w:rFonts w:ascii="Courier New" w:hAnsi="Courier New" w:cs="Courier New"/>
      <w:sz w:val="20"/>
      <w:szCs w:val="20"/>
    </w:rPr>
  </w:style>
  <w:style w:type="character" w:styleId="23">
    <w:name w:val="page number"/>
    <w:basedOn w:val="11"/>
    <w:qFormat/>
    <w:uiPriority w:val="0"/>
  </w:style>
  <w:style w:type="character" w:styleId="24">
    <w:name w:val="line number"/>
    <w:basedOn w:val="11"/>
    <w:qFormat/>
    <w:uiPriority w:val="0"/>
  </w:style>
  <w:style w:type="character" w:styleId="25">
    <w:name w:val="HTML Definition"/>
    <w:basedOn w:val="11"/>
    <w:uiPriority w:val="0"/>
    <w:rPr>
      <w:i/>
      <w:iCs/>
    </w:rPr>
  </w:style>
  <w:style w:type="character" w:styleId="26">
    <w:name w:val="HTML Variable"/>
    <w:basedOn w:val="11"/>
    <w:qFormat/>
    <w:uiPriority w:val="0"/>
    <w:rPr>
      <w:i/>
      <w:iCs/>
    </w:rPr>
  </w:style>
  <w:style w:type="character" w:styleId="27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8">
    <w:name w:val="Strong"/>
    <w:basedOn w:val="11"/>
    <w:qFormat/>
    <w:uiPriority w:val="0"/>
    <w:rPr>
      <w:b/>
      <w:bCs/>
    </w:rPr>
  </w:style>
  <w:style w:type="character" w:styleId="29">
    <w:name w:val="HTML Cite"/>
    <w:basedOn w:val="11"/>
    <w:qFormat/>
    <w:uiPriority w:val="0"/>
    <w:rPr>
      <w:i/>
      <w:iCs/>
    </w:rPr>
  </w:style>
  <w:style w:type="paragraph" w:styleId="30">
    <w:name w:val="Balloon Text"/>
    <w:basedOn w:val="1"/>
    <w:uiPriority w:val="0"/>
    <w:rPr>
      <w:sz w:val="16"/>
      <w:szCs w:val="16"/>
    </w:rPr>
  </w:style>
  <w:style w:type="paragraph" w:styleId="31">
    <w:name w:val="List 5"/>
    <w:basedOn w:val="1"/>
    <w:uiPriority w:val="0"/>
    <w:pPr>
      <w:ind w:left="1800" w:hanging="360"/>
    </w:pPr>
  </w:style>
  <w:style w:type="paragraph" w:styleId="32">
    <w:name w:val="List Continue"/>
    <w:basedOn w:val="1"/>
    <w:qFormat/>
    <w:uiPriority w:val="0"/>
    <w:pPr>
      <w:spacing w:after="120"/>
      <w:ind w:left="360"/>
    </w:pPr>
  </w:style>
  <w:style w:type="paragraph" w:styleId="33">
    <w:name w:val="Body Text 2"/>
    <w:basedOn w:val="1"/>
    <w:qFormat/>
    <w:uiPriority w:val="0"/>
    <w:pPr>
      <w:spacing w:after="120" w:line="480" w:lineRule="auto"/>
    </w:pPr>
  </w:style>
  <w:style w:type="paragraph" w:styleId="34">
    <w:name w:val="List Number 5"/>
    <w:basedOn w:val="1"/>
    <w:qFormat/>
    <w:uiPriority w:val="0"/>
    <w:pPr>
      <w:numPr>
        <w:ilvl w:val="0"/>
        <w:numId w:val="1"/>
      </w:numPr>
    </w:pPr>
  </w:style>
  <w:style w:type="paragraph" w:styleId="35">
    <w:name w:val="Closing"/>
    <w:basedOn w:val="1"/>
    <w:qFormat/>
    <w:uiPriority w:val="0"/>
    <w:pPr>
      <w:ind w:left="4320"/>
    </w:pPr>
  </w:style>
  <w:style w:type="paragraph" w:styleId="36">
    <w:name w:val="Normal Indent"/>
    <w:basedOn w:val="1"/>
    <w:qFormat/>
    <w:uiPriority w:val="0"/>
    <w:pPr>
      <w:ind w:left="708"/>
    </w:pPr>
  </w:style>
  <w:style w:type="paragraph" w:styleId="37">
    <w:name w:val="envelope return"/>
    <w:basedOn w:val="1"/>
    <w:qFormat/>
    <w:uiPriority w:val="0"/>
    <w:rPr>
      <w:rFonts w:ascii="Arial" w:hAnsi="Arial" w:cs="Arial"/>
      <w:sz w:val="20"/>
    </w:rPr>
  </w:style>
  <w:style w:type="paragraph" w:styleId="38">
    <w:name w:val="Plain Text"/>
    <w:basedOn w:val="1"/>
    <w:uiPriority w:val="0"/>
    <w:rPr>
      <w:rFonts w:ascii="Courier New" w:hAnsi="Courier New" w:cs="Courier New"/>
      <w:sz w:val="20"/>
    </w:rPr>
  </w:style>
  <w:style w:type="paragraph" w:styleId="39">
    <w:name w:val="Body Text Indent 3"/>
    <w:basedOn w:val="1"/>
    <w:uiPriority w:val="0"/>
    <w:pPr>
      <w:spacing w:after="120"/>
      <w:ind w:left="360"/>
    </w:pPr>
    <w:rPr>
      <w:sz w:val="16"/>
      <w:szCs w:val="16"/>
    </w:rPr>
  </w:style>
  <w:style w:type="paragraph" w:styleId="40">
    <w:name w:val="endnote text"/>
    <w:basedOn w:val="1"/>
    <w:qFormat/>
    <w:uiPriority w:val="0"/>
    <w:pPr>
      <w:snapToGrid w:val="0"/>
      <w:jc w:val="left"/>
    </w:pPr>
  </w:style>
  <w:style w:type="paragraph" w:styleId="41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42">
    <w:name w:val="annotation text"/>
    <w:basedOn w:val="1"/>
    <w:uiPriority w:val="0"/>
    <w:pPr>
      <w:jc w:val="left"/>
    </w:pPr>
  </w:style>
  <w:style w:type="paragraph" w:styleId="43">
    <w:name w:val="index 1"/>
    <w:basedOn w:val="1"/>
    <w:next w:val="1"/>
    <w:qFormat/>
    <w:uiPriority w:val="0"/>
  </w:style>
  <w:style w:type="paragraph" w:styleId="44">
    <w:name w:val="annotation subject"/>
    <w:basedOn w:val="42"/>
    <w:next w:val="42"/>
    <w:qFormat/>
    <w:uiPriority w:val="0"/>
    <w:rPr>
      <w:b/>
      <w:bCs/>
    </w:rPr>
  </w:style>
  <w:style w:type="paragraph" w:styleId="45">
    <w:name w:val="Document Map"/>
    <w:basedOn w:val="1"/>
    <w:qFormat/>
    <w:uiPriority w:val="0"/>
    <w:pPr>
      <w:shd w:val="clear" w:color="auto" w:fill="000080"/>
    </w:pPr>
  </w:style>
  <w:style w:type="paragraph" w:styleId="46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47">
    <w:name w:val="toc 8"/>
    <w:basedOn w:val="1"/>
    <w:next w:val="1"/>
    <w:qFormat/>
    <w:uiPriority w:val="0"/>
    <w:pPr>
      <w:ind w:left="1400" w:leftChars="1400"/>
    </w:pPr>
  </w:style>
  <w:style w:type="paragraph" w:styleId="48">
    <w:name w:val="index 2"/>
    <w:basedOn w:val="1"/>
    <w:next w:val="1"/>
    <w:qFormat/>
    <w:uiPriority w:val="0"/>
    <w:pPr>
      <w:ind w:left="200" w:leftChars="200"/>
    </w:pPr>
  </w:style>
  <w:style w:type="paragraph" w:styleId="49">
    <w:name w:val="List Number 3"/>
    <w:basedOn w:val="1"/>
    <w:qFormat/>
    <w:uiPriority w:val="0"/>
    <w:pPr>
      <w:numPr>
        <w:ilvl w:val="0"/>
        <w:numId w:val="2"/>
      </w:numPr>
    </w:pPr>
  </w:style>
  <w:style w:type="paragraph" w:styleId="50">
    <w:name w:val="HTML Address"/>
    <w:basedOn w:val="1"/>
    <w:uiPriority w:val="0"/>
    <w:rPr>
      <w:i/>
      <w:iCs/>
    </w:rPr>
  </w:style>
  <w:style w:type="paragraph" w:styleId="51">
    <w:name w:val="index 7"/>
    <w:basedOn w:val="1"/>
    <w:next w:val="1"/>
    <w:uiPriority w:val="0"/>
    <w:pPr>
      <w:ind w:left="1200" w:leftChars="1200"/>
    </w:pPr>
  </w:style>
  <w:style w:type="paragraph" w:styleId="52">
    <w:name w:val="index 3"/>
    <w:basedOn w:val="1"/>
    <w:next w:val="1"/>
    <w:qFormat/>
    <w:uiPriority w:val="0"/>
    <w:pPr>
      <w:ind w:left="400" w:leftChars="400"/>
    </w:pPr>
  </w:style>
  <w:style w:type="paragraph" w:styleId="53">
    <w:name w:val="index 5"/>
    <w:basedOn w:val="1"/>
    <w:next w:val="1"/>
    <w:qFormat/>
    <w:uiPriority w:val="0"/>
    <w:pPr>
      <w:ind w:left="800" w:leftChars="800"/>
    </w:pPr>
  </w:style>
  <w:style w:type="paragraph" w:styleId="54">
    <w:name w:val="index 4"/>
    <w:basedOn w:val="1"/>
    <w:next w:val="1"/>
    <w:qFormat/>
    <w:uiPriority w:val="0"/>
    <w:pPr>
      <w:ind w:left="600" w:leftChars="600"/>
    </w:pPr>
  </w:style>
  <w:style w:type="paragraph" w:styleId="55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56">
    <w:name w:val="toc 9"/>
    <w:basedOn w:val="1"/>
    <w:next w:val="1"/>
    <w:qFormat/>
    <w:uiPriority w:val="0"/>
    <w:pPr>
      <w:ind w:left="1600" w:leftChars="1600"/>
    </w:pPr>
  </w:style>
  <w:style w:type="paragraph" w:styleId="57">
    <w:name w:val="index 6"/>
    <w:basedOn w:val="1"/>
    <w:next w:val="1"/>
    <w:qFormat/>
    <w:uiPriority w:val="0"/>
    <w:pPr>
      <w:ind w:left="1000" w:leftChars="1000"/>
    </w:pPr>
  </w:style>
  <w:style w:type="paragraph" w:styleId="58">
    <w:name w:val="envelope address"/>
    <w:basedOn w:val="1"/>
    <w:uiPriority w:val="0"/>
    <w:pPr>
      <w:framePr w:w="7920" w:h="1980" w:hRule="exact" w:hSpace="180" w:wrap="around" w:vAnchor="margin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59">
    <w:name w:val="Body Text"/>
    <w:basedOn w:val="1"/>
    <w:uiPriority w:val="0"/>
    <w:pPr>
      <w:spacing w:after="120"/>
    </w:pPr>
  </w:style>
  <w:style w:type="paragraph" w:styleId="60">
    <w:name w:val="List Number 4"/>
    <w:basedOn w:val="1"/>
    <w:qFormat/>
    <w:uiPriority w:val="0"/>
    <w:pPr>
      <w:numPr>
        <w:ilvl w:val="0"/>
        <w:numId w:val="3"/>
      </w:numPr>
    </w:pPr>
  </w:style>
  <w:style w:type="paragraph" w:styleId="61">
    <w:name w:val="toa heading"/>
    <w:basedOn w:val="1"/>
    <w:next w:val="1"/>
    <w:qFormat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62">
    <w:name w:val="index heading"/>
    <w:basedOn w:val="1"/>
    <w:next w:val="43"/>
    <w:uiPriority w:val="0"/>
    <w:rPr>
      <w:rFonts w:ascii="Arial" w:hAnsi="Arial" w:cs="Arial"/>
      <w:b/>
      <w:bCs/>
    </w:rPr>
  </w:style>
  <w:style w:type="paragraph" w:styleId="63">
    <w:name w:val="table of authorities"/>
    <w:basedOn w:val="1"/>
    <w:next w:val="1"/>
    <w:qFormat/>
    <w:uiPriority w:val="0"/>
    <w:pPr>
      <w:ind w:left="420" w:leftChars="200"/>
    </w:pPr>
  </w:style>
  <w:style w:type="paragraph" w:styleId="64">
    <w:name w:val="macro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65">
    <w:name w:val="table of figures"/>
    <w:basedOn w:val="1"/>
    <w:next w:val="1"/>
    <w:qFormat/>
    <w:uiPriority w:val="0"/>
    <w:pPr>
      <w:ind w:leftChars="200" w:hanging="200" w:hangingChars="200"/>
    </w:pPr>
  </w:style>
  <w:style w:type="paragraph" w:styleId="66">
    <w:name w:val="Note Heading"/>
    <w:basedOn w:val="1"/>
    <w:next w:val="1"/>
    <w:qFormat/>
    <w:uiPriority w:val="0"/>
  </w:style>
  <w:style w:type="paragraph" w:styleId="67">
    <w:name w:val="Date"/>
    <w:basedOn w:val="1"/>
    <w:next w:val="1"/>
    <w:uiPriority w:val="0"/>
  </w:style>
  <w:style w:type="paragraph" w:styleId="68">
    <w:name w:val="List Bullet 5"/>
    <w:basedOn w:val="1"/>
    <w:qFormat/>
    <w:uiPriority w:val="0"/>
    <w:pPr>
      <w:numPr>
        <w:ilvl w:val="0"/>
        <w:numId w:val="4"/>
      </w:numPr>
    </w:pPr>
  </w:style>
  <w:style w:type="paragraph" w:styleId="69">
    <w:name w:val="Body Text First Indent"/>
    <w:basedOn w:val="59"/>
    <w:qFormat/>
    <w:uiPriority w:val="0"/>
    <w:pPr>
      <w:ind w:firstLine="210"/>
    </w:pPr>
  </w:style>
  <w:style w:type="paragraph" w:styleId="70">
    <w:name w:val="Body Text First Indent 2"/>
    <w:basedOn w:val="71"/>
    <w:qFormat/>
    <w:uiPriority w:val="0"/>
    <w:pPr>
      <w:ind w:firstLine="210"/>
    </w:pPr>
  </w:style>
  <w:style w:type="paragraph" w:styleId="71">
    <w:name w:val="Body Text Indent"/>
    <w:basedOn w:val="1"/>
    <w:qFormat/>
    <w:uiPriority w:val="0"/>
    <w:pPr>
      <w:spacing w:after="120"/>
      <w:ind w:left="360"/>
    </w:pPr>
  </w:style>
  <w:style w:type="paragraph" w:styleId="72">
    <w:name w:val="List Bullet 4"/>
    <w:basedOn w:val="1"/>
    <w:qFormat/>
    <w:uiPriority w:val="0"/>
    <w:pPr>
      <w:numPr>
        <w:ilvl w:val="0"/>
        <w:numId w:val="5"/>
      </w:numPr>
    </w:pPr>
  </w:style>
  <w:style w:type="paragraph" w:styleId="73">
    <w:name w:val="List Bullet"/>
    <w:basedOn w:val="1"/>
    <w:qFormat/>
    <w:uiPriority w:val="0"/>
    <w:pPr>
      <w:numPr>
        <w:ilvl w:val="0"/>
        <w:numId w:val="6"/>
      </w:numPr>
    </w:pPr>
  </w:style>
  <w:style w:type="paragraph" w:styleId="74">
    <w:name w:val="List Bullet 2"/>
    <w:basedOn w:val="1"/>
    <w:qFormat/>
    <w:uiPriority w:val="0"/>
    <w:pPr>
      <w:numPr>
        <w:ilvl w:val="0"/>
        <w:numId w:val="7"/>
      </w:numPr>
    </w:pPr>
  </w:style>
  <w:style w:type="paragraph" w:styleId="75">
    <w:name w:val="List Bullet 3"/>
    <w:basedOn w:val="1"/>
    <w:qFormat/>
    <w:uiPriority w:val="0"/>
    <w:pPr>
      <w:numPr>
        <w:ilvl w:val="0"/>
        <w:numId w:val="8"/>
      </w:numPr>
    </w:pPr>
  </w:style>
  <w:style w:type="paragraph" w:styleId="76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77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78">
    <w:name w:val="List Number"/>
    <w:basedOn w:val="1"/>
    <w:qFormat/>
    <w:uiPriority w:val="0"/>
    <w:pPr>
      <w:numPr>
        <w:ilvl w:val="0"/>
        <w:numId w:val="9"/>
      </w:numPr>
    </w:pPr>
  </w:style>
  <w:style w:type="paragraph" w:styleId="79">
    <w:name w:val="List Number 2"/>
    <w:basedOn w:val="1"/>
    <w:qFormat/>
    <w:uiPriority w:val="0"/>
    <w:pPr>
      <w:numPr>
        <w:ilvl w:val="0"/>
        <w:numId w:val="10"/>
      </w:numPr>
    </w:pPr>
  </w:style>
  <w:style w:type="paragraph" w:styleId="80">
    <w:name w:val="List"/>
    <w:basedOn w:val="1"/>
    <w:qFormat/>
    <w:uiPriority w:val="0"/>
    <w:pPr>
      <w:ind w:left="360" w:hanging="360"/>
    </w:pPr>
  </w:style>
  <w:style w:type="paragraph" w:styleId="81">
    <w:name w:val="Normal (Web)"/>
    <w:basedOn w:val="1"/>
    <w:uiPriority w:val="0"/>
    <w:rPr>
      <w:sz w:val="24"/>
      <w:szCs w:val="24"/>
    </w:rPr>
  </w:style>
  <w:style w:type="paragraph" w:styleId="82">
    <w:name w:val="Body Text 3"/>
    <w:basedOn w:val="1"/>
    <w:uiPriority w:val="0"/>
    <w:pPr>
      <w:spacing w:after="120"/>
    </w:pPr>
    <w:rPr>
      <w:sz w:val="16"/>
      <w:szCs w:val="16"/>
    </w:rPr>
  </w:style>
  <w:style w:type="paragraph" w:styleId="83">
    <w:name w:val="Body Text Indent 2"/>
    <w:basedOn w:val="1"/>
    <w:qFormat/>
    <w:uiPriority w:val="0"/>
    <w:pPr>
      <w:spacing w:after="120" w:line="480" w:lineRule="auto"/>
      <w:ind w:left="360"/>
    </w:pPr>
  </w:style>
  <w:style w:type="paragraph" w:styleId="84">
    <w:name w:val="Subtitle"/>
    <w:basedOn w:val="1"/>
    <w:qFormat/>
    <w:uiPriority w:val="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85">
    <w:name w:val="Signature"/>
    <w:basedOn w:val="1"/>
    <w:qFormat/>
    <w:uiPriority w:val="0"/>
    <w:pPr>
      <w:ind w:left="4320"/>
    </w:pPr>
  </w:style>
  <w:style w:type="paragraph" w:styleId="86">
    <w:name w:val="Salutation"/>
    <w:basedOn w:val="1"/>
    <w:next w:val="1"/>
    <w:qFormat/>
    <w:uiPriority w:val="0"/>
  </w:style>
  <w:style w:type="paragraph" w:styleId="87">
    <w:name w:val="List Continue 2"/>
    <w:basedOn w:val="1"/>
    <w:qFormat/>
    <w:uiPriority w:val="0"/>
    <w:pPr>
      <w:spacing w:after="120"/>
      <w:ind w:left="720"/>
    </w:pPr>
  </w:style>
  <w:style w:type="paragraph" w:styleId="88">
    <w:name w:val="List Continue 3"/>
    <w:basedOn w:val="1"/>
    <w:qFormat/>
    <w:uiPriority w:val="0"/>
    <w:pPr>
      <w:spacing w:after="120"/>
      <w:ind w:left="1080"/>
    </w:pPr>
  </w:style>
  <w:style w:type="paragraph" w:styleId="89">
    <w:name w:val="List Continue 4"/>
    <w:basedOn w:val="1"/>
    <w:uiPriority w:val="0"/>
    <w:pPr>
      <w:spacing w:after="120"/>
      <w:ind w:left="1440"/>
    </w:pPr>
  </w:style>
  <w:style w:type="paragraph" w:styleId="90">
    <w:name w:val="List Continue 5"/>
    <w:basedOn w:val="1"/>
    <w:qFormat/>
    <w:uiPriority w:val="0"/>
    <w:pPr>
      <w:spacing w:after="120"/>
      <w:ind w:left="1800"/>
    </w:pPr>
  </w:style>
  <w:style w:type="paragraph" w:styleId="91">
    <w:name w:val="List 2"/>
    <w:basedOn w:val="1"/>
    <w:qFormat/>
    <w:uiPriority w:val="0"/>
    <w:pPr>
      <w:ind w:left="720" w:hanging="360"/>
    </w:pPr>
  </w:style>
  <w:style w:type="paragraph" w:styleId="92">
    <w:name w:val="List 3"/>
    <w:basedOn w:val="1"/>
    <w:qFormat/>
    <w:uiPriority w:val="0"/>
    <w:pPr>
      <w:ind w:left="1080" w:hanging="360"/>
    </w:pPr>
  </w:style>
  <w:style w:type="paragraph" w:styleId="93">
    <w:name w:val="List 4"/>
    <w:basedOn w:val="1"/>
    <w:qFormat/>
    <w:uiPriority w:val="0"/>
    <w:pPr>
      <w:ind w:left="1440" w:hanging="360"/>
    </w:pPr>
  </w:style>
  <w:style w:type="paragraph" w:styleId="94">
    <w:name w:val="HTML Preformatted"/>
    <w:basedOn w:val="1"/>
    <w:qFormat/>
    <w:uiPriority w:val="0"/>
    <w:rPr>
      <w:rFonts w:ascii="Courier New" w:hAnsi="Courier New" w:cs="Courier New"/>
      <w:sz w:val="20"/>
    </w:rPr>
  </w:style>
  <w:style w:type="paragraph" w:styleId="95">
    <w:name w:val="Block Text"/>
    <w:basedOn w:val="1"/>
    <w:qFormat/>
    <w:uiPriority w:val="0"/>
    <w:pPr>
      <w:spacing w:after="120"/>
      <w:ind w:left="1440" w:right="1440"/>
    </w:pPr>
  </w:style>
  <w:style w:type="paragraph" w:styleId="96">
    <w:name w:val="Message Header"/>
    <w:basedOn w:val="1"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97">
    <w:name w:val="E-mail Signature"/>
    <w:basedOn w:val="1"/>
    <w:qFormat/>
    <w:uiPriority w:val="0"/>
  </w:style>
  <w:style w:type="table" w:styleId="98">
    <w:name w:val="Table Colorful 2"/>
    <w:basedOn w:val="12"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99">
    <w:name w:val="Table Grid 2"/>
    <w:basedOn w:val="12"/>
    <w:qFormat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0">
    <w:name w:val="Table Subtle 1"/>
    <w:basedOn w:val="12"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1">
    <w:name w:val="Table Theme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02">
    <w:name w:val="Table Web 3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3">
    <w:name w:val="Table Grid 6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04">
    <w:name w:val="Table Simple 1"/>
    <w:basedOn w:val="12"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8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5">
    <w:name w:val="Table Grid 1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6">
    <w:name w:val="Table 3D effects 2"/>
    <w:basedOn w:val="12"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7">
    <w:name w:val="Table List 5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8">
    <w:name w:val="Table Classic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9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0">
    <w:name w:val="Table Classic 1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1">
    <w:name w:val="Table Grid 5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12">
    <w:name w:val="Table 3D effects 3"/>
    <w:basedOn w:val="12"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3">
    <w:name w:val="Table Columns 3"/>
    <w:basedOn w:val="12"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4">
    <w:name w:val="Table Columns 4"/>
    <w:basedOn w:val="12"/>
    <w:qFormat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15">
    <w:name w:val="Table Classic 3"/>
    <w:basedOn w:val="12"/>
    <w:qFormat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6">
    <w:name w:val="Table Professional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17">
    <w:name w:val="Table Elegant"/>
    <w:basedOn w:val="12"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8">
    <w:name w:val="Table Colorful 1"/>
    <w:basedOn w:val="12"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9">
    <w:name w:val="Table List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0">
    <w:name w:val="Table Web 2"/>
    <w:basedOn w:val="12"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1">
    <w:name w:val="Table List 7"/>
    <w:basedOn w:val="12"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top w:val="nil"/>
          <w:left w:val="single" w:color="008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</w:style>
  <w:style w:type="table" w:styleId="122">
    <w:name w:val="Table Contemporary"/>
    <w:basedOn w:val="12"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</w:style>
  <w:style w:type="table" w:styleId="123">
    <w:name w:val="Table List 6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000000" w:fill="FFFFFF"/>
      </w:tcPr>
    </w:tblStylePr>
  </w:style>
  <w:style w:type="table" w:styleId="124">
    <w:name w:val="Table Grid 4"/>
    <w:basedOn w:val="12"/>
    <w:qFormat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5">
    <w:name w:val="Table Columns 1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top w:val="nil"/>
          <w:left w:val="doub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6">
    <w:name w:val="Table List 8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0" w:color="FF0000" w:fill="FFFFFF"/>
      </w:tcPr>
    </w:tblStylePr>
  </w:style>
  <w:style w:type="table" w:styleId="127">
    <w:name w:val="Table Grid 3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8">
    <w:name w:val="Table Subtle 2"/>
    <w:basedOn w:val="12"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9">
    <w:name w:val="Table List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8080" w:fill="FFFFFF"/>
      </w:tcPr>
    </w:tblStylePr>
  </w:style>
  <w:style w:type="table" w:styleId="130">
    <w:name w:val="Table List 1"/>
    <w:basedOn w:val="12"/>
    <w:qFormat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1">
    <w:name w:val="Table Web 1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2">
    <w:name w:val="Table Colorful 3"/>
    <w:basedOn w:val="12"/>
    <w:qFormat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top w:val="nil"/>
          <w:left w:val="nil"/>
          <w:bottom w:val="single" w:color="000000" w:sz="36" w:space="0"/>
          <w:right w:val="single" w:color="000000" w:sz="6" w:space="0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33">
    <w:name w:val="Table Columns 5"/>
    <w:basedOn w:val="12"/>
    <w:qFormat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34">
    <w:name w:val="Table Classic 2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5">
    <w:name w:val="Table Grid 7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36">
    <w:name w:val="Table 3D effects 1"/>
    <w:basedOn w:val="12"/>
    <w:qFormat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FFFFFF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7">
    <w:name w:val="Table Columns 2"/>
    <w:basedOn w:val="12"/>
    <w:qFormat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8">
    <w:name w:val="Table Simple 2"/>
    <w:basedOn w:val="12"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9">
    <w:name w:val="Table Simple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0">
    <w:name w:val="Table Grid 8"/>
    <w:basedOn w:val="12"/>
    <w:qFormat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1">
    <w:name w:val="Table List 2"/>
    <w:basedOn w:val="12"/>
    <w:qFormat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142">
    <w:name w:val="Kandungan 71"/>
    <w:basedOn w:val="1"/>
    <w:next w:val="1"/>
    <w:semiHidden/>
    <w:qFormat/>
    <w:uiPriority w:val="0"/>
    <w:pPr>
      <w:ind w:left="2520" w:leftChars="1200"/>
    </w:pPr>
  </w:style>
  <w:style w:type="paragraph" w:customStyle="1" w:styleId="143">
    <w:name w:val="Kandungan 11"/>
    <w:basedOn w:val="1"/>
    <w:next w:val="1"/>
    <w:semiHidden/>
    <w:uiPriority w:val="0"/>
  </w:style>
  <w:style w:type="paragraph" w:customStyle="1" w:styleId="144">
    <w:name w:val="Kandungan 61"/>
    <w:basedOn w:val="1"/>
    <w:next w:val="1"/>
    <w:semiHidden/>
    <w:qFormat/>
    <w:uiPriority w:val="0"/>
    <w:pPr>
      <w:ind w:left="2100" w:leftChars="1000"/>
    </w:pPr>
  </w:style>
  <w:style w:type="paragraph" w:customStyle="1" w:styleId="145">
    <w:name w:val="Kandungan 31"/>
    <w:basedOn w:val="1"/>
    <w:next w:val="1"/>
    <w:semiHidden/>
    <w:qFormat/>
    <w:uiPriority w:val="0"/>
    <w:pPr>
      <w:ind w:left="840" w:leftChars="400"/>
    </w:pPr>
  </w:style>
  <w:style w:type="paragraph" w:customStyle="1" w:styleId="146">
    <w:name w:val="Kandungan 21"/>
    <w:basedOn w:val="1"/>
    <w:next w:val="1"/>
    <w:semiHidden/>
    <w:qFormat/>
    <w:uiPriority w:val="0"/>
    <w:pPr>
      <w:ind w:left="420" w:leftChars="200"/>
    </w:pPr>
  </w:style>
  <w:style w:type="paragraph" w:customStyle="1" w:styleId="147">
    <w:name w:val="Kandungan 41"/>
    <w:basedOn w:val="1"/>
    <w:next w:val="1"/>
    <w:semiHidden/>
    <w:uiPriority w:val="0"/>
    <w:pPr>
      <w:ind w:left="1260" w:leftChars="600"/>
    </w:pPr>
  </w:style>
  <w:style w:type="paragraph" w:customStyle="1" w:styleId="148">
    <w:name w:val="Kandungan 51"/>
    <w:basedOn w:val="1"/>
    <w:next w:val="1"/>
    <w:semiHidden/>
    <w:qFormat/>
    <w:uiPriority w:val="0"/>
    <w:pPr>
      <w:ind w:left="1680" w:leftChars="8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2026-10-27T08:57:00Z</dcterms:created>
  <dc:creator>Trọc Bê</dc:creator>
  <cp:lastModifiedBy>Trọc Bê</cp:lastModifiedBy>
  <dcterms:modified xsi:type="dcterms:W3CDTF">2026-10-27T08:58:27Z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1066-12.1.0.29162</vt:lpwstr>
  </property>
  <property fmtid="{D5CDD505-2E9C-101B-9397-08002B2CF9AE}" pid="3" name="ICV">
    <vt:lpwstr>F8EFF75451E64B48820DCB925857356E_11</vt:lpwstr>
  </property>
  <property fmtid="{D5CDD505-2E9C-101B-9397-08002B2CF9AE}" pid="4" name="KSOTemplateDocerSaveRecord">
    <vt:lpwstr>eyJoZGlkIjoiNjVhMmY4Y2MyYWU3NzM4MDIzOGYxMDA0YWIxMTk3ZjQiLCJ1c2VySWQiOiIxMzc0NDExODgwMjA3In0=</vt:lpwstr>
  </property>
</Properties>
</file>